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B3BE2" w14:textId="5600AAAA" w:rsidR="00541647" w:rsidRPr="00400CBA" w:rsidRDefault="00531F2C" w:rsidP="009E1954">
      <w:pPr>
        <w:pBdr>
          <w:top w:val="single" w:sz="24" w:space="0" w:color="2B7D97"/>
          <w:left w:val="single" w:sz="24" w:space="0" w:color="2B7D97"/>
          <w:bottom w:val="single" w:sz="24" w:space="0" w:color="2B7D97"/>
          <w:right w:val="single" w:sz="24" w:space="0" w:color="2B7D97"/>
        </w:pBdr>
        <w:shd w:val="clear" w:color="auto" w:fill="2B7D97"/>
        <w:adjustRightInd w:val="0"/>
        <w:contextualSpacing/>
        <w:jc w:val="center"/>
        <w:outlineLvl w:val="0"/>
        <w:rPr>
          <w:rFonts w:ascii="Arial" w:eastAsia="Calibri" w:hAnsi="Arial" w:cs="Arial"/>
          <w:b/>
          <w:bCs/>
          <w:caps/>
          <w:color w:val="FFFFFF" w:themeColor="background1"/>
          <w:spacing w:val="10"/>
          <w:sz w:val="22"/>
          <w:szCs w:val="22"/>
          <w:lang w:val="en"/>
        </w:rPr>
      </w:pPr>
      <w:r w:rsidRPr="00400CBA">
        <w:rPr>
          <w:rFonts w:ascii="Arial" w:eastAsia="Calibri" w:hAnsi="Arial" w:cs="Arial"/>
          <w:b/>
          <w:bCs/>
          <w:color w:val="FFFFFF" w:themeColor="background1"/>
          <w:spacing w:val="10"/>
          <w:sz w:val="22"/>
          <w:szCs w:val="22"/>
          <w:lang w:val="en"/>
        </w:rPr>
        <w:t>SOLAR FOR NEW MEXICO</w:t>
      </w:r>
      <w:r w:rsidR="00541647" w:rsidRPr="00400CBA">
        <w:rPr>
          <w:rFonts w:ascii="Arial" w:eastAsia="Calibri" w:hAnsi="Arial" w:cs="Arial"/>
          <w:b/>
          <w:bCs/>
          <w:color w:val="FFFFFF" w:themeColor="background1"/>
          <w:spacing w:val="10"/>
          <w:sz w:val="22"/>
          <w:szCs w:val="22"/>
          <w:lang w:val="en"/>
        </w:rPr>
        <w:t xml:space="preserve"> PROGRAM </w:t>
      </w:r>
      <w:r w:rsidR="00F72912" w:rsidRPr="00400CBA">
        <w:rPr>
          <w:rFonts w:ascii="Arial" w:eastAsia="Calibri" w:hAnsi="Arial" w:cs="Arial"/>
          <w:b/>
          <w:bCs/>
          <w:color w:val="FFFFFF" w:themeColor="background1"/>
          <w:spacing w:val="10"/>
          <w:sz w:val="22"/>
          <w:szCs w:val="22"/>
          <w:lang w:val="en"/>
        </w:rPr>
        <w:t xml:space="preserve">TRIBAL </w:t>
      </w:r>
      <w:r w:rsidR="00541647" w:rsidRPr="00400CBA">
        <w:rPr>
          <w:rFonts w:ascii="Arial" w:eastAsia="Calibri" w:hAnsi="Arial" w:cs="Arial"/>
          <w:b/>
          <w:bCs/>
          <w:color w:val="FFFFFF" w:themeColor="background1"/>
          <w:spacing w:val="10"/>
          <w:sz w:val="22"/>
          <w:szCs w:val="22"/>
          <w:lang w:val="en"/>
        </w:rPr>
        <w:t xml:space="preserve">GRANT APPLICATION </w:t>
      </w:r>
    </w:p>
    <w:p w14:paraId="215C10C2" w14:textId="1C9A6B0E" w:rsidR="0099775F" w:rsidRPr="00400CBA" w:rsidRDefault="0099775F" w:rsidP="009E1954">
      <w:pPr>
        <w:adjustRightInd w:val="0"/>
        <w:contextualSpacing/>
        <w:jc w:val="center"/>
        <w:rPr>
          <w:rFonts w:ascii="Arial" w:eastAsia="Calibri" w:hAnsi="Arial" w:cs="Arial"/>
          <w:b/>
          <w:bCs/>
          <w:i/>
          <w:spacing w:val="30"/>
          <w:sz w:val="20"/>
          <w:szCs w:val="20"/>
          <w:highlight w:val="yellow"/>
          <w:lang w:val="en"/>
        </w:rPr>
      </w:pPr>
      <w:r w:rsidRPr="00400CBA">
        <w:rPr>
          <w:rFonts w:ascii="Arial" w:eastAsia="Calibri" w:hAnsi="Arial" w:cs="Arial"/>
          <w:spacing w:val="6"/>
          <w:sz w:val="20"/>
          <w:szCs w:val="20"/>
          <w:lang w:val="en"/>
        </w:rPr>
        <w:br/>
      </w:r>
      <w:r w:rsidR="793B51A1" w:rsidRPr="00400CBA">
        <w:rPr>
          <w:rFonts w:ascii="Arial" w:eastAsia="Calibri" w:hAnsi="Arial" w:cs="Arial"/>
          <w:b/>
          <w:bCs/>
          <w:i/>
          <w:iCs/>
          <w:spacing w:val="6"/>
          <w:sz w:val="20"/>
          <w:szCs w:val="20"/>
          <w:lang w:val="en"/>
        </w:rPr>
        <w:t>Submit completed applications</w:t>
      </w:r>
      <w:r w:rsidR="00992AFE" w:rsidRPr="00400CBA">
        <w:rPr>
          <w:rFonts w:ascii="Arial" w:eastAsia="Calibri" w:hAnsi="Arial" w:cs="Arial"/>
          <w:b/>
          <w:bCs/>
          <w:i/>
          <w:iCs/>
          <w:spacing w:val="6"/>
          <w:sz w:val="20"/>
          <w:szCs w:val="20"/>
          <w:lang w:val="en"/>
        </w:rPr>
        <w:t xml:space="preserve"> to </w:t>
      </w:r>
      <w:hyperlink r:id="rId11">
        <w:r w:rsidR="00531F2C" w:rsidRPr="00400CBA">
          <w:rPr>
            <w:rStyle w:val="Hyperlink"/>
            <w:rFonts w:ascii="Arial" w:eastAsia="Calibri" w:hAnsi="Arial" w:cs="Arial"/>
            <w:b/>
            <w:bCs/>
            <w:i/>
            <w:iCs/>
            <w:color w:val="auto"/>
            <w:sz w:val="20"/>
            <w:szCs w:val="20"/>
            <w:lang w:val="en"/>
          </w:rPr>
          <w:t>trevor.leuzinger</w:t>
        </w:r>
        <w:r w:rsidR="00992AFE" w:rsidRPr="00400CBA">
          <w:rPr>
            <w:rStyle w:val="Hyperlink"/>
            <w:rFonts w:ascii="Arial" w:eastAsia="Calibri" w:hAnsi="Arial" w:cs="Arial"/>
            <w:b/>
            <w:bCs/>
            <w:i/>
            <w:iCs/>
            <w:color w:val="auto"/>
            <w:sz w:val="20"/>
            <w:szCs w:val="20"/>
            <w:lang w:val="en"/>
          </w:rPr>
          <w:t>@</w:t>
        </w:r>
        <w:r w:rsidR="005E38C5" w:rsidRPr="00400CBA">
          <w:rPr>
            <w:rStyle w:val="Hyperlink"/>
            <w:rFonts w:ascii="Arial" w:eastAsia="Calibri" w:hAnsi="Arial" w:cs="Arial"/>
            <w:b/>
            <w:bCs/>
            <w:i/>
            <w:iCs/>
            <w:color w:val="auto"/>
            <w:sz w:val="20"/>
            <w:szCs w:val="20"/>
            <w:lang w:val="en"/>
          </w:rPr>
          <w:t>emnrd</w:t>
        </w:r>
        <w:r w:rsidR="00992AFE" w:rsidRPr="00400CBA">
          <w:rPr>
            <w:rStyle w:val="Hyperlink"/>
            <w:rFonts w:ascii="Arial" w:eastAsia="Calibri" w:hAnsi="Arial" w:cs="Arial"/>
            <w:b/>
            <w:bCs/>
            <w:i/>
            <w:iCs/>
            <w:color w:val="auto"/>
            <w:sz w:val="20"/>
            <w:szCs w:val="20"/>
            <w:lang w:val="en"/>
          </w:rPr>
          <w:t>.nm.</w:t>
        </w:r>
        <w:r w:rsidR="005E38C5" w:rsidRPr="00400CBA">
          <w:rPr>
            <w:rStyle w:val="Hyperlink"/>
            <w:rFonts w:ascii="Arial" w:eastAsia="Calibri" w:hAnsi="Arial" w:cs="Arial"/>
            <w:b/>
            <w:bCs/>
            <w:i/>
            <w:iCs/>
            <w:color w:val="auto"/>
            <w:sz w:val="20"/>
            <w:szCs w:val="20"/>
            <w:lang w:val="en"/>
          </w:rPr>
          <w:t>gov</w:t>
        </w:r>
      </w:hyperlink>
      <w:r w:rsidR="1E6491AD" w:rsidRPr="00400CBA">
        <w:rPr>
          <w:rFonts w:ascii="Arial" w:eastAsia="Calibri" w:hAnsi="Arial" w:cs="Arial"/>
          <w:b/>
          <w:bCs/>
          <w:i/>
          <w:iCs/>
          <w:spacing w:val="6"/>
          <w:sz w:val="20"/>
          <w:szCs w:val="20"/>
          <w:lang w:val="en"/>
        </w:rPr>
        <w:t xml:space="preserve"> </w:t>
      </w:r>
      <w:r w:rsidR="1E6491AD" w:rsidRPr="00400CBA">
        <w:rPr>
          <w:rFonts w:ascii="Arial" w:eastAsia="Calibri" w:hAnsi="Arial" w:cs="Arial"/>
          <w:b/>
          <w:bCs/>
          <w:i/>
          <w:sz w:val="20"/>
          <w:szCs w:val="20"/>
          <w:lang w:val="en"/>
        </w:rPr>
        <w:t xml:space="preserve">by </w:t>
      </w:r>
      <w:r w:rsidR="21FF153D" w:rsidRPr="420FC033">
        <w:rPr>
          <w:rFonts w:ascii="Arial" w:eastAsia="Calibri" w:hAnsi="Arial" w:cs="Arial"/>
          <w:b/>
          <w:bCs/>
          <w:i/>
          <w:iCs/>
          <w:sz w:val="20"/>
          <w:szCs w:val="20"/>
          <w:lang w:val="en"/>
        </w:rPr>
        <w:t>July 15</w:t>
      </w:r>
      <w:r w:rsidR="1E6491AD" w:rsidRPr="00400CBA">
        <w:rPr>
          <w:rFonts w:ascii="Arial" w:eastAsia="Calibri" w:hAnsi="Arial" w:cs="Arial"/>
          <w:b/>
          <w:bCs/>
          <w:i/>
          <w:iCs/>
          <w:sz w:val="20"/>
          <w:szCs w:val="20"/>
          <w:lang w:val="en"/>
        </w:rPr>
        <w:t xml:space="preserve">, </w:t>
      </w:r>
      <w:r w:rsidR="009940AB" w:rsidRPr="00400CBA">
        <w:rPr>
          <w:rFonts w:ascii="Arial" w:eastAsia="Calibri" w:hAnsi="Arial" w:cs="Arial"/>
          <w:b/>
          <w:bCs/>
          <w:i/>
          <w:iCs/>
          <w:sz w:val="20"/>
          <w:szCs w:val="20"/>
          <w:lang w:val="en"/>
        </w:rPr>
        <w:t>2026,</w:t>
      </w:r>
      <w:r w:rsidR="1E6491AD" w:rsidRPr="00400CBA">
        <w:rPr>
          <w:rFonts w:ascii="Arial" w:eastAsia="Calibri" w:hAnsi="Arial" w:cs="Arial"/>
          <w:b/>
          <w:bCs/>
          <w:i/>
          <w:iCs/>
          <w:sz w:val="20"/>
          <w:szCs w:val="20"/>
          <w:lang w:val="en"/>
        </w:rPr>
        <w:t xml:space="preserve"> at 5:00 PM MST.</w:t>
      </w:r>
    </w:p>
    <w:p w14:paraId="10D8416F" w14:textId="24A4CA40" w:rsidR="00EC619B" w:rsidRPr="00400CBA" w:rsidRDefault="00102DE7" w:rsidP="00015596">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br/>
      </w:r>
      <w:r w:rsidR="008D2EF6" w:rsidRPr="00400CBA">
        <w:rPr>
          <w:rFonts w:ascii="Arial" w:eastAsia="Calibri" w:hAnsi="Arial" w:cs="Arial"/>
          <w:spacing w:val="30"/>
          <w:sz w:val="22"/>
          <w:szCs w:val="22"/>
          <w:lang w:val="en"/>
        </w:rPr>
        <w:t xml:space="preserve">I. </w:t>
      </w:r>
      <w:r w:rsidR="009D3468" w:rsidRPr="00400CBA">
        <w:rPr>
          <w:rFonts w:ascii="Arial" w:eastAsia="Calibri" w:hAnsi="Arial" w:cs="Arial"/>
          <w:spacing w:val="30"/>
          <w:sz w:val="22"/>
          <w:szCs w:val="22"/>
          <w:lang w:val="en"/>
        </w:rPr>
        <w:t xml:space="preserve">Applicant </w:t>
      </w:r>
      <w:r w:rsidR="004C16FE" w:rsidRPr="00400CBA">
        <w:rPr>
          <w:rFonts w:ascii="Arial" w:eastAsia="Calibri" w:hAnsi="Arial" w:cs="Arial"/>
          <w:spacing w:val="30"/>
          <w:sz w:val="22"/>
          <w:szCs w:val="22"/>
          <w:lang w:val="en"/>
        </w:rPr>
        <w:t>Information</w:t>
      </w:r>
    </w:p>
    <w:p w14:paraId="50CE2018" w14:textId="77777777" w:rsidR="00854AB0" w:rsidRPr="00400CBA" w:rsidRDefault="00854AB0" w:rsidP="00015596">
      <w:pPr>
        <w:adjustRightInd w:val="0"/>
        <w:contextualSpacing/>
        <w:jc w:val="center"/>
        <w:rPr>
          <w:rFonts w:ascii="Arial" w:eastAsia="Calibri" w:hAnsi="Arial" w:cs="Arial"/>
          <w:b/>
          <w:bCs/>
          <w:spacing w:val="4"/>
          <w:sz w:val="22"/>
          <w:szCs w:val="22"/>
          <w:lang w:val="en"/>
        </w:rPr>
      </w:pPr>
    </w:p>
    <w:p w14:paraId="5CE28EF9" w14:textId="77777777" w:rsidR="009940AB" w:rsidRPr="00400CBA" w:rsidRDefault="00EC619B" w:rsidP="00A80541">
      <w:pPr>
        <w:pStyle w:val="ListParagraph"/>
        <w:numPr>
          <w:ilvl w:val="0"/>
          <w:numId w:val="17"/>
        </w:numPr>
        <w:adjustRightInd w:val="0"/>
        <w:ind w:left="360"/>
        <w:rPr>
          <w:rFonts w:ascii="Arial" w:eastAsia="Calibri" w:hAnsi="Arial" w:cs="Arial"/>
          <w:color w:val="auto"/>
          <w:spacing w:val="4"/>
          <w:lang w:val="en"/>
        </w:rPr>
      </w:pPr>
      <w:r w:rsidRPr="00400CBA">
        <w:rPr>
          <w:rFonts w:ascii="Arial" w:eastAsia="Calibri" w:hAnsi="Arial" w:cs="Arial"/>
          <w:i/>
          <w:iCs/>
          <w:color w:val="auto"/>
          <w:spacing w:val="4"/>
          <w:lang w:val="en"/>
        </w:rPr>
        <w:t>Entity</w:t>
      </w:r>
      <w:r w:rsidR="008174A8" w:rsidRPr="00400CBA">
        <w:rPr>
          <w:rFonts w:ascii="Arial" w:eastAsia="Calibri" w:hAnsi="Arial" w:cs="Arial"/>
          <w:i/>
          <w:iCs/>
          <w:color w:val="auto"/>
          <w:spacing w:val="4"/>
          <w:lang w:val="en"/>
        </w:rPr>
        <w:t>’s</w:t>
      </w:r>
      <w:r w:rsidR="00E265F7" w:rsidRPr="00400CBA">
        <w:rPr>
          <w:rFonts w:ascii="Arial" w:eastAsia="Calibri" w:hAnsi="Arial" w:cs="Arial"/>
          <w:i/>
          <w:iCs/>
          <w:color w:val="auto"/>
          <w:spacing w:val="4"/>
          <w:lang w:val="en"/>
        </w:rPr>
        <w:t xml:space="preserve"> Legal Name</w:t>
      </w:r>
      <w:r w:rsidR="00E265F7" w:rsidRPr="00400CBA">
        <w:rPr>
          <w:rFonts w:ascii="Arial" w:eastAsia="Calibri" w:hAnsi="Arial" w:cs="Arial"/>
          <w:color w:val="auto"/>
          <w:spacing w:val="4"/>
          <w:lang w:val="en"/>
        </w:rPr>
        <w:t>:</w:t>
      </w:r>
      <w:r w:rsidR="00466EFC" w:rsidRPr="00400CBA">
        <w:rPr>
          <w:rFonts w:ascii="Arial" w:hAnsi="Arial" w:cs="Arial"/>
          <w:color w:val="auto"/>
        </w:rPr>
        <w:t xml:space="preserve"> </w:t>
      </w:r>
      <w:sdt>
        <w:sdtPr>
          <w:rPr>
            <w:rFonts w:ascii="Arial" w:eastAsia="Calibri" w:hAnsi="Arial" w:cs="Arial"/>
            <w:color w:val="auto"/>
          </w:rPr>
          <w:id w:val="1023513487"/>
          <w:placeholder>
            <w:docPart w:val="DefaultPlaceholder_-1854013440"/>
          </w:placeholder>
        </w:sdtPr>
        <w:sdtContent>
          <w:sdt>
            <w:sdtPr>
              <w:rPr>
                <w:rFonts w:ascii="Arial" w:eastAsia="Calibri" w:hAnsi="Arial" w:cs="Arial"/>
                <w:color w:val="auto"/>
              </w:rPr>
              <w:id w:val="1322544978"/>
              <w:placeholder>
                <w:docPart w:val="DefaultPlaceholder_-1854013440"/>
              </w:placeholder>
            </w:sdtPr>
            <w:sdtContent>
              <w:sdt>
                <w:sdtPr>
                  <w:rPr>
                    <w:rFonts w:ascii="Arial" w:eastAsia="Calibri" w:hAnsi="Arial" w:cs="Arial"/>
                    <w:color w:val="auto"/>
                  </w:rPr>
                  <w:id w:val="879211935"/>
                  <w:placeholder>
                    <w:docPart w:val="DefaultPlaceholder_-1854013440"/>
                  </w:placeholder>
                  <w:showingPlcHdr/>
                  <w:text/>
                </w:sdtPr>
                <w:sdtContent>
                  <w:r w:rsidR="00F41B1A" w:rsidRPr="00400CBA">
                    <w:rPr>
                      <w:rStyle w:val="PlaceholderText"/>
                      <w:rFonts w:ascii="Arial" w:hAnsi="Arial" w:cs="Arial"/>
                      <w:color w:val="auto"/>
                    </w:rPr>
                    <w:t>Click or tap here to enter text.</w:t>
                  </w:r>
                </w:sdtContent>
              </w:sdt>
            </w:sdtContent>
          </w:sdt>
        </w:sdtContent>
      </w:sdt>
    </w:p>
    <w:p w14:paraId="6EDBE0E4" w14:textId="49424B8E" w:rsidR="009940AB" w:rsidRPr="00400CBA" w:rsidRDefault="003670E2" w:rsidP="00A80541">
      <w:pPr>
        <w:pStyle w:val="ListParagraph"/>
        <w:numPr>
          <w:ilvl w:val="0"/>
          <w:numId w:val="17"/>
        </w:numPr>
        <w:adjustRightInd w:val="0"/>
        <w:ind w:left="360"/>
        <w:rPr>
          <w:rFonts w:ascii="Arial" w:eastAsia="Calibri" w:hAnsi="Arial" w:cs="Arial"/>
          <w:color w:val="auto"/>
          <w:spacing w:val="4"/>
          <w:lang w:val="en"/>
        </w:rPr>
      </w:pPr>
      <w:r w:rsidRPr="22525613">
        <w:rPr>
          <w:rFonts w:ascii="Arial" w:eastAsia="Calibri" w:hAnsi="Arial" w:cs="Arial"/>
          <w:i/>
          <w:iCs/>
          <w:color w:val="auto"/>
          <w:spacing w:val="4"/>
          <w:lang w:val="en"/>
        </w:rPr>
        <w:t>Entity</w:t>
      </w:r>
      <w:r w:rsidR="008174A8" w:rsidRPr="22525613">
        <w:rPr>
          <w:rFonts w:ascii="Arial" w:eastAsia="Calibri" w:hAnsi="Arial" w:cs="Arial"/>
          <w:i/>
          <w:iCs/>
          <w:color w:val="auto"/>
          <w:spacing w:val="4"/>
          <w:lang w:val="en"/>
        </w:rPr>
        <w:t>’s</w:t>
      </w:r>
      <w:r w:rsidRPr="22525613">
        <w:rPr>
          <w:rFonts w:ascii="Arial" w:eastAsia="Calibri" w:hAnsi="Arial" w:cs="Arial"/>
          <w:i/>
          <w:iCs/>
          <w:color w:val="auto"/>
          <w:spacing w:val="4"/>
          <w:lang w:val="en"/>
        </w:rPr>
        <w:t xml:space="preserve"> </w:t>
      </w:r>
      <w:r w:rsidR="00EC619B" w:rsidRPr="22525613">
        <w:rPr>
          <w:rFonts w:ascii="Arial" w:eastAsia="Calibri" w:hAnsi="Arial" w:cs="Arial"/>
          <w:i/>
          <w:iCs/>
          <w:color w:val="auto"/>
          <w:spacing w:val="4"/>
          <w:lang w:val="en"/>
        </w:rPr>
        <w:t>Employer Identification Number (EIN)</w:t>
      </w:r>
      <w:r w:rsidR="00EC619B" w:rsidRPr="00400CBA">
        <w:rPr>
          <w:rFonts w:ascii="Arial" w:eastAsia="Calibri" w:hAnsi="Arial" w:cs="Arial"/>
          <w:color w:val="auto"/>
          <w:spacing w:val="4"/>
          <w:lang w:val="en"/>
        </w:rPr>
        <w:t xml:space="preserve">: </w:t>
      </w:r>
      <w:sdt>
        <w:sdtPr>
          <w:rPr>
            <w:rFonts w:ascii="Arial" w:hAnsi="Arial" w:cs="Arial"/>
            <w:color w:val="auto"/>
            <w:lang w:val="en"/>
          </w:rPr>
          <w:id w:val="452911747"/>
          <w:placeholder>
            <w:docPart w:val="DefaultPlaceholder_-1854013440"/>
          </w:placeholder>
          <w:showingPlcHdr/>
        </w:sdtPr>
        <w:sdtContent>
          <w:r w:rsidR="00F41B1A" w:rsidRPr="00400CBA">
            <w:rPr>
              <w:rStyle w:val="PlaceholderText"/>
              <w:rFonts w:ascii="Arial" w:hAnsi="Arial" w:cs="Arial"/>
              <w:color w:val="auto"/>
            </w:rPr>
            <w:t>Click or tap here to enter text.</w:t>
          </w:r>
        </w:sdtContent>
      </w:sdt>
    </w:p>
    <w:p w14:paraId="10E8E401" w14:textId="77777777" w:rsidR="009940AB" w:rsidRPr="00400CBA" w:rsidRDefault="00E265F7" w:rsidP="00A80541">
      <w:pPr>
        <w:pStyle w:val="ListParagraph"/>
        <w:numPr>
          <w:ilvl w:val="0"/>
          <w:numId w:val="17"/>
        </w:numPr>
        <w:adjustRightInd w:val="0"/>
        <w:ind w:left="360"/>
        <w:rPr>
          <w:rFonts w:ascii="Arial" w:eastAsia="Calibri" w:hAnsi="Arial" w:cs="Arial"/>
          <w:color w:val="auto"/>
          <w:spacing w:val="4"/>
          <w:lang w:val="en"/>
        </w:rPr>
      </w:pPr>
      <w:r w:rsidRPr="00400CBA">
        <w:rPr>
          <w:rFonts w:ascii="Arial" w:eastAsia="Calibri" w:hAnsi="Arial" w:cs="Arial"/>
          <w:i/>
          <w:iCs/>
          <w:color w:val="auto"/>
          <w:spacing w:val="4"/>
          <w:lang w:val="en"/>
        </w:rPr>
        <w:t>Entity</w:t>
      </w:r>
      <w:r w:rsidR="008174A8" w:rsidRPr="00400CBA">
        <w:rPr>
          <w:rFonts w:ascii="Arial" w:eastAsia="Calibri" w:hAnsi="Arial" w:cs="Arial"/>
          <w:i/>
          <w:iCs/>
          <w:color w:val="auto"/>
          <w:spacing w:val="4"/>
          <w:lang w:val="en"/>
        </w:rPr>
        <w:t>’s</w:t>
      </w:r>
      <w:r w:rsidRPr="00400CBA">
        <w:rPr>
          <w:rFonts w:ascii="Arial" w:eastAsia="Calibri" w:hAnsi="Arial" w:cs="Arial"/>
          <w:i/>
          <w:iCs/>
          <w:color w:val="auto"/>
          <w:spacing w:val="4"/>
          <w:lang w:val="en"/>
        </w:rPr>
        <w:t xml:space="preserve"> </w:t>
      </w:r>
      <w:r w:rsidR="00EC619B" w:rsidRPr="00400CBA">
        <w:rPr>
          <w:rFonts w:ascii="Arial" w:eastAsia="Calibri" w:hAnsi="Arial" w:cs="Arial"/>
          <w:i/>
          <w:iCs/>
          <w:color w:val="auto"/>
          <w:spacing w:val="4"/>
          <w:lang w:val="en"/>
        </w:rPr>
        <w:t>Address</w:t>
      </w:r>
      <w:r w:rsidR="00EC619B" w:rsidRPr="00400CBA">
        <w:rPr>
          <w:rFonts w:ascii="Arial" w:eastAsia="Calibri" w:hAnsi="Arial" w:cs="Arial"/>
          <w:color w:val="auto"/>
          <w:spacing w:val="4"/>
          <w:lang w:val="en"/>
        </w:rPr>
        <w:t>:</w:t>
      </w:r>
      <w:r w:rsidR="0027016D" w:rsidRPr="00400CBA">
        <w:rPr>
          <w:rFonts w:ascii="Arial" w:eastAsia="Calibri" w:hAnsi="Arial" w:cs="Arial"/>
          <w:b/>
          <w:bCs/>
          <w:color w:val="auto"/>
          <w:spacing w:val="4"/>
          <w:lang w:val="en"/>
        </w:rPr>
        <w:t xml:space="preserve"> </w:t>
      </w:r>
      <w:sdt>
        <w:sdtPr>
          <w:rPr>
            <w:rFonts w:ascii="Arial" w:eastAsia="Calibri" w:hAnsi="Arial" w:cs="Arial"/>
            <w:color w:val="auto"/>
            <w:lang w:val="en"/>
          </w:rPr>
          <w:id w:val="-252821717"/>
          <w:placeholder>
            <w:docPart w:val="DefaultPlaceholder_-1854013440"/>
          </w:placeholder>
          <w:showingPlcHdr/>
        </w:sdtPr>
        <w:sdtContent>
          <w:r w:rsidR="00F41B1A" w:rsidRPr="00400CBA">
            <w:rPr>
              <w:rStyle w:val="PlaceholderText"/>
              <w:rFonts w:ascii="Arial" w:hAnsi="Arial" w:cs="Arial"/>
              <w:color w:val="auto"/>
            </w:rPr>
            <w:t>Click or tap here to enter text.</w:t>
          </w:r>
        </w:sdtContent>
      </w:sdt>
    </w:p>
    <w:p w14:paraId="51CF5860" w14:textId="77777777" w:rsidR="009940AB" w:rsidRPr="00400CBA" w:rsidRDefault="3490A2A0" w:rsidP="00A80541">
      <w:pPr>
        <w:pStyle w:val="ListParagraph"/>
        <w:numPr>
          <w:ilvl w:val="0"/>
          <w:numId w:val="17"/>
        </w:numPr>
        <w:adjustRightInd w:val="0"/>
        <w:ind w:left="360"/>
        <w:rPr>
          <w:rFonts w:ascii="Arial" w:eastAsia="Calibri" w:hAnsi="Arial" w:cs="Arial"/>
          <w:color w:val="auto"/>
          <w:spacing w:val="4"/>
          <w:lang w:val="en"/>
        </w:rPr>
      </w:pPr>
      <w:r w:rsidRPr="00400CBA">
        <w:rPr>
          <w:rFonts w:ascii="Arial" w:eastAsia="Calibri" w:hAnsi="Arial" w:cs="Arial"/>
          <w:i/>
          <w:iCs/>
          <w:color w:val="auto"/>
        </w:rPr>
        <w:t>Authorized Signatory</w:t>
      </w:r>
      <w:r w:rsidR="000672ED" w:rsidRPr="00400CBA">
        <w:rPr>
          <w:rFonts w:ascii="Arial" w:eastAsia="Calibri" w:hAnsi="Arial" w:cs="Arial"/>
          <w:i/>
          <w:iCs/>
          <w:color w:val="auto"/>
        </w:rPr>
        <w:t>:</w:t>
      </w:r>
      <w:r w:rsidRPr="00400CBA">
        <w:rPr>
          <w:rFonts w:ascii="Arial" w:eastAsia="Calibri" w:hAnsi="Arial" w:cs="Arial"/>
          <w:color w:val="auto"/>
        </w:rPr>
        <w:t xml:space="preserve"> </w:t>
      </w:r>
      <w:sdt>
        <w:sdtPr>
          <w:rPr>
            <w:rFonts w:ascii="Arial" w:hAnsi="Arial" w:cs="Arial"/>
            <w:color w:val="auto"/>
          </w:rPr>
          <w:id w:val="-1116752062"/>
          <w:placeholder>
            <w:docPart w:val="DefaultPlaceholder_-1854013440"/>
          </w:placeholder>
        </w:sdtPr>
        <w:sdtContent>
          <w:r w:rsidRPr="00400CBA">
            <w:rPr>
              <w:rFonts w:ascii="Arial" w:eastAsia="Calibri" w:hAnsi="Arial" w:cs="Arial"/>
              <w:color w:val="auto"/>
            </w:rPr>
            <w:t>(Name, Title, Affiliation, Email, Phone)</w:t>
          </w:r>
        </w:sdtContent>
      </w:sdt>
      <w:r w:rsidR="009940AB" w:rsidRPr="00400CBA">
        <w:rPr>
          <w:rFonts w:ascii="Arial" w:eastAsia="Calibri" w:hAnsi="Arial" w:cs="Arial"/>
          <w:color w:val="auto"/>
        </w:rPr>
        <w:t xml:space="preserve"> </w:t>
      </w:r>
      <w:sdt>
        <w:sdtPr>
          <w:rPr>
            <w:rFonts w:ascii="Arial" w:hAnsi="Arial" w:cs="Arial"/>
            <w:color w:val="auto"/>
            <w:spacing w:val="4"/>
          </w:rPr>
          <w:id w:val="-762678737"/>
          <w:placeholder>
            <w:docPart w:val="C8F85D7766D248C38EF9995D9866E27C"/>
          </w:placeholder>
          <w:showingPlcHdr/>
        </w:sdtPr>
        <w:sdtContent>
          <w:r w:rsidR="009940AB" w:rsidRPr="00400CBA">
            <w:rPr>
              <w:rStyle w:val="PlaceholderText"/>
              <w:rFonts w:ascii="Arial" w:hAnsi="Arial" w:cs="Arial"/>
              <w:color w:val="auto"/>
            </w:rPr>
            <w:t>Click or tap here to enter text.</w:t>
          </w:r>
        </w:sdtContent>
      </w:sdt>
    </w:p>
    <w:p w14:paraId="030EE482" w14:textId="044E7AF2" w:rsidR="3490A2A0" w:rsidRPr="00400CBA" w:rsidRDefault="3490A2A0" w:rsidP="00A80541">
      <w:pPr>
        <w:pStyle w:val="ListParagraph"/>
        <w:numPr>
          <w:ilvl w:val="0"/>
          <w:numId w:val="17"/>
        </w:numPr>
        <w:adjustRightInd w:val="0"/>
        <w:ind w:left="360"/>
        <w:rPr>
          <w:rFonts w:ascii="Arial" w:eastAsia="Calibri" w:hAnsi="Arial" w:cs="Arial"/>
          <w:color w:val="auto"/>
          <w:spacing w:val="4"/>
          <w:lang w:val="en"/>
        </w:rPr>
      </w:pPr>
      <w:r w:rsidRPr="00400CBA">
        <w:rPr>
          <w:rFonts w:ascii="Arial" w:eastAsia="Calibri" w:hAnsi="Arial" w:cs="Arial"/>
          <w:i/>
          <w:iCs/>
          <w:color w:val="auto"/>
        </w:rPr>
        <w:t>Application Contact</w:t>
      </w:r>
      <w:r w:rsidR="000672ED" w:rsidRPr="00400CBA">
        <w:rPr>
          <w:rFonts w:ascii="Arial" w:eastAsia="Calibri" w:hAnsi="Arial" w:cs="Arial"/>
          <w:i/>
          <w:iCs/>
          <w:color w:val="auto"/>
        </w:rPr>
        <w:t>:</w:t>
      </w:r>
      <w:r w:rsidRPr="00400CBA">
        <w:rPr>
          <w:rFonts w:ascii="Arial" w:eastAsia="Calibri" w:hAnsi="Arial" w:cs="Arial"/>
          <w:color w:val="auto"/>
        </w:rPr>
        <w:t xml:space="preserve"> </w:t>
      </w:r>
      <w:sdt>
        <w:sdtPr>
          <w:rPr>
            <w:rFonts w:ascii="Arial" w:hAnsi="Arial" w:cs="Arial"/>
            <w:color w:val="auto"/>
          </w:rPr>
          <w:id w:val="-1537350420"/>
          <w:placeholder>
            <w:docPart w:val="DefaultPlaceholder_-1854013440"/>
          </w:placeholder>
        </w:sdtPr>
        <w:sdtContent>
          <w:r w:rsidRPr="00400CBA">
            <w:rPr>
              <w:rFonts w:ascii="Arial" w:eastAsia="Calibri" w:hAnsi="Arial" w:cs="Arial"/>
              <w:color w:val="auto"/>
            </w:rPr>
            <w:t>(Name, Title, Affiliation, Email, Phone)</w:t>
          </w:r>
        </w:sdtContent>
      </w:sdt>
      <w:r w:rsidR="009940AB" w:rsidRPr="00400CBA">
        <w:rPr>
          <w:rFonts w:ascii="Arial" w:eastAsia="Calibri" w:hAnsi="Arial" w:cs="Arial"/>
          <w:color w:val="auto"/>
          <w:spacing w:val="4"/>
        </w:rPr>
        <w:t xml:space="preserve"> </w:t>
      </w:r>
      <w:sdt>
        <w:sdtPr>
          <w:rPr>
            <w:rFonts w:ascii="Arial" w:hAnsi="Arial" w:cs="Arial"/>
            <w:color w:val="auto"/>
            <w:spacing w:val="4"/>
          </w:rPr>
          <w:id w:val="1262114099"/>
          <w:placeholder>
            <w:docPart w:val="B7FD6675097E41BE946F5B387B1FE1BE"/>
          </w:placeholder>
          <w:showingPlcHdr/>
        </w:sdtPr>
        <w:sdtContent>
          <w:r w:rsidR="009940AB" w:rsidRPr="00400CBA">
            <w:rPr>
              <w:rStyle w:val="PlaceholderText"/>
              <w:rFonts w:ascii="Arial" w:hAnsi="Arial" w:cs="Arial"/>
              <w:color w:val="auto"/>
            </w:rPr>
            <w:t>Click or tap here to enter text.</w:t>
          </w:r>
        </w:sdtContent>
      </w:sdt>
    </w:p>
    <w:p w14:paraId="5D5076B5" w14:textId="0C2EB636" w:rsidR="447040C8" w:rsidRPr="00400CBA" w:rsidRDefault="447040C8" w:rsidP="447040C8">
      <w:pPr>
        <w:contextualSpacing/>
        <w:rPr>
          <w:rFonts w:ascii="Arial" w:eastAsia="Calibri" w:hAnsi="Arial" w:cs="Arial"/>
          <w:b/>
          <w:bCs/>
          <w:sz w:val="22"/>
          <w:szCs w:val="22"/>
        </w:rPr>
      </w:pPr>
    </w:p>
    <w:p w14:paraId="1FA5745A" w14:textId="0A8BA2CD" w:rsidR="00EC619B" w:rsidRPr="00400CBA" w:rsidRDefault="004128C5" w:rsidP="00BB6D4F">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t>I</w:t>
      </w:r>
      <w:r w:rsidR="00016630" w:rsidRPr="00400CBA">
        <w:rPr>
          <w:rFonts w:ascii="Arial" w:eastAsia="Calibri" w:hAnsi="Arial" w:cs="Arial"/>
          <w:spacing w:val="30"/>
          <w:sz w:val="22"/>
          <w:szCs w:val="22"/>
          <w:lang w:val="en"/>
        </w:rPr>
        <w:t>I</w:t>
      </w:r>
      <w:r w:rsidRPr="00400CBA">
        <w:rPr>
          <w:rFonts w:ascii="Arial" w:eastAsia="Calibri" w:hAnsi="Arial" w:cs="Arial"/>
          <w:spacing w:val="30"/>
          <w:sz w:val="22"/>
          <w:szCs w:val="22"/>
          <w:lang w:val="en"/>
        </w:rPr>
        <w:t xml:space="preserve">. </w:t>
      </w:r>
      <w:r w:rsidR="001B3172" w:rsidRPr="00400CBA">
        <w:rPr>
          <w:rFonts w:ascii="Arial" w:eastAsia="Calibri" w:hAnsi="Arial" w:cs="Arial"/>
          <w:spacing w:val="30"/>
          <w:sz w:val="22"/>
          <w:szCs w:val="22"/>
          <w:lang w:val="en"/>
        </w:rPr>
        <w:t xml:space="preserve">Project </w:t>
      </w:r>
      <w:r w:rsidR="00B07797" w:rsidRPr="00400CBA">
        <w:rPr>
          <w:rFonts w:ascii="Arial" w:eastAsia="Calibri" w:hAnsi="Arial" w:cs="Arial"/>
          <w:spacing w:val="30"/>
          <w:sz w:val="22"/>
          <w:szCs w:val="22"/>
          <w:lang w:val="en"/>
        </w:rPr>
        <w:t>Information</w:t>
      </w:r>
    </w:p>
    <w:p w14:paraId="296D578B" w14:textId="77777777" w:rsidR="00EC619B" w:rsidRPr="00400CBA" w:rsidRDefault="00EC619B" w:rsidP="009E1954">
      <w:pPr>
        <w:adjustRightInd w:val="0"/>
        <w:contextualSpacing/>
        <w:rPr>
          <w:rFonts w:ascii="Arial" w:eastAsia="Calibri" w:hAnsi="Arial" w:cs="Arial"/>
          <w:b/>
          <w:bCs/>
          <w:spacing w:val="4"/>
          <w:sz w:val="22"/>
          <w:szCs w:val="22"/>
          <w:lang w:val="en"/>
        </w:rPr>
      </w:pPr>
    </w:p>
    <w:p w14:paraId="253F86EC" w14:textId="3CE03DC5" w:rsidR="00A3344F" w:rsidRPr="00400CBA" w:rsidRDefault="001B3172" w:rsidP="009940AB">
      <w:pPr>
        <w:pStyle w:val="ListParagraph"/>
        <w:numPr>
          <w:ilvl w:val="0"/>
          <w:numId w:val="46"/>
        </w:numPr>
        <w:adjustRightInd w:val="0"/>
        <w:ind w:left="360"/>
        <w:rPr>
          <w:rFonts w:ascii="Arial" w:eastAsia="Calibri" w:hAnsi="Arial" w:cs="Arial"/>
          <w:color w:val="auto"/>
          <w:spacing w:val="4"/>
        </w:rPr>
      </w:pPr>
      <w:r w:rsidRPr="00400CBA">
        <w:rPr>
          <w:rFonts w:ascii="Arial" w:eastAsia="Calibri" w:hAnsi="Arial" w:cs="Arial"/>
          <w:i/>
          <w:iCs/>
          <w:color w:val="auto"/>
          <w:spacing w:val="4"/>
        </w:rPr>
        <w:t xml:space="preserve">Total funding </w:t>
      </w:r>
      <w:r w:rsidRPr="00400CBA">
        <w:rPr>
          <w:rFonts w:ascii="Arial" w:eastAsia="Calibri" w:hAnsi="Arial" w:cs="Arial"/>
          <w:i/>
          <w:iCs/>
          <w:color w:val="auto"/>
        </w:rPr>
        <w:t>request</w:t>
      </w:r>
      <w:r w:rsidRPr="00400CBA">
        <w:rPr>
          <w:rFonts w:ascii="Arial" w:eastAsia="Calibri" w:hAnsi="Arial" w:cs="Arial"/>
          <w:color w:val="auto"/>
        </w:rPr>
        <w:t>:</w:t>
      </w:r>
      <w:r w:rsidRPr="00400CBA">
        <w:rPr>
          <w:rFonts w:ascii="Arial" w:eastAsia="Calibri" w:hAnsi="Arial" w:cs="Arial"/>
          <w:color w:val="auto"/>
          <w:spacing w:val="4"/>
        </w:rPr>
        <w:t xml:space="preserve"> $</w:t>
      </w:r>
      <w:r w:rsidR="0034068A" w:rsidRPr="00400CBA">
        <w:rPr>
          <w:rFonts w:ascii="Arial" w:eastAsia="Calibri" w:hAnsi="Arial" w:cs="Arial"/>
          <w:color w:val="auto"/>
          <w:spacing w:val="4"/>
        </w:rPr>
        <w:t xml:space="preserve"> </w:t>
      </w:r>
      <w:sdt>
        <w:sdtPr>
          <w:rPr>
            <w:rFonts w:ascii="Arial" w:eastAsia="Calibri" w:hAnsi="Arial" w:cs="Arial"/>
            <w:color w:val="auto"/>
            <w:spacing w:val="4"/>
          </w:rPr>
          <w:id w:val="9882705"/>
          <w:placeholder>
            <w:docPart w:val="DefaultPlaceholder_-1854013440"/>
          </w:placeholder>
          <w:showingPlcHdr/>
        </w:sdtPr>
        <w:sdtContent>
          <w:r w:rsidR="00F41B1A" w:rsidRPr="00400CBA">
            <w:rPr>
              <w:rStyle w:val="PlaceholderText"/>
              <w:rFonts w:ascii="Arial" w:hAnsi="Arial" w:cs="Arial"/>
              <w:color w:val="auto"/>
            </w:rPr>
            <w:t>Click or tap here to enter text.</w:t>
          </w:r>
        </w:sdtContent>
      </w:sdt>
    </w:p>
    <w:p w14:paraId="1D614EBC" w14:textId="0C919304" w:rsidR="009E77DF" w:rsidRPr="00400CBA" w:rsidRDefault="00A3344F" w:rsidP="009940AB">
      <w:pPr>
        <w:pStyle w:val="ListParagraph"/>
        <w:numPr>
          <w:ilvl w:val="0"/>
          <w:numId w:val="46"/>
        </w:numPr>
        <w:adjustRightInd w:val="0"/>
        <w:spacing w:after="0"/>
        <w:ind w:left="360"/>
        <w:rPr>
          <w:rFonts w:ascii="Arial" w:eastAsia="Calibri" w:hAnsi="Arial" w:cs="Arial"/>
          <w:color w:val="auto"/>
          <w:spacing w:val="4"/>
          <w:lang w:val="en"/>
        </w:rPr>
      </w:pPr>
      <w:r w:rsidRPr="00400CBA">
        <w:rPr>
          <w:rFonts w:ascii="Arial" w:eastAsia="Calibri" w:hAnsi="Arial" w:cs="Arial"/>
          <w:i/>
          <w:iCs/>
          <w:color w:val="auto"/>
          <w:spacing w:val="4"/>
          <w:lang w:bidi="en-US"/>
        </w:rPr>
        <w:t>Explain the specific need for the project</w:t>
      </w:r>
      <w:r w:rsidR="00C75E01" w:rsidRPr="00400CBA">
        <w:rPr>
          <w:rFonts w:ascii="Arial" w:eastAsia="Calibri" w:hAnsi="Arial" w:cs="Arial"/>
          <w:i/>
          <w:iCs/>
          <w:color w:val="auto"/>
          <w:spacing w:val="4"/>
          <w:lang w:bidi="en-US"/>
        </w:rPr>
        <w:t>,</w:t>
      </w:r>
      <w:r w:rsidRPr="00400CBA">
        <w:rPr>
          <w:rFonts w:ascii="Arial" w:eastAsia="Calibri" w:hAnsi="Arial" w:cs="Arial"/>
          <w:i/>
          <w:iCs/>
          <w:color w:val="auto"/>
          <w:spacing w:val="4"/>
          <w:lang w:bidi="en-US"/>
        </w:rPr>
        <w:t xml:space="preserve"> how it will address barriers for the low-income community it will serve</w:t>
      </w:r>
      <w:r w:rsidR="007D1B42" w:rsidRPr="00400CBA">
        <w:rPr>
          <w:rFonts w:ascii="Arial" w:eastAsia="Calibri" w:hAnsi="Arial" w:cs="Arial"/>
          <w:i/>
          <w:iCs/>
          <w:color w:val="auto"/>
          <w:spacing w:val="4"/>
          <w:lang w:bidi="en-US"/>
        </w:rPr>
        <w:t xml:space="preserve">, </w:t>
      </w:r>
      <w:r w:rsidR="00890322" w:rsidRPr="00400CBA">
        <w:rPr>
          <w:rFonts w:ascii="Arial" w:eastAsia="Calibri" w:hAnsi="Arial" w:cs="Arial"/>
          <w:i/>
          <w:iCs/>
          <w:color w:val="auto"/>
          <w:spacing w:val="4"/>
          <w:lang w:val="en"/>
        </w:rPr>
        <w:t xml:space="preserve">and how the project </w:t>
      </w:r>
      <w:proofErr w:type="gramStart"/>
      <w:r w:rsidR="00890322" w:rsidRPr="00400CBA">
        <w:rPr>
          <w:rFonts w:ascii="Arial" w:eastAsia="Calibri" w:hAnsi="Arial" w:cs="Arial"/>
          <w:i/>
          <w:iCs/>
          <w:color w:val="auto"/>
          <w:spacing w:val="4"/>
          <w:lang w:val="en"/>
        </w:rPr>
        <w:t>will/has recruit</w:t>
      </w:r>
      <w:proofErr w:type="gramEnd"/>
      <w:r w:rsidR="00890322" w:rsidRPr="00400CBA">
        <w:rPr>
          <w:rFonts w:ascii="Arial" w:eastAsia="Calibri" w:hAnsi="Arial" w:cs="Arial"/>
          <w:i/>
          <w:iCs/>
          <w:color w:val="auto"/>
          <w:spacing w:val="4"/>
          <w:lang w:val="en"/>
        </w:rPr>
        <w:t>(ed) eligible participating households according to the program eligibility income limit</w:t>
      </w:r>
      <w:r w:rsidR="00A25BAE" w:rsidRPr="00400CBA">
        <w:rPr>
          <w:rFonts w:ascii="Arial" w:eastAsia="Calibri" w:hAnsi="Arial" w:cs="Arial"/>
          <w:color w:val="auto"/>
          <w:spacing w:val="4"/>
          <w:lang w:val="en" w:bidi="en-US"/>
        </w:rPr>
        <w:t xml:space="preserve"> </w:t>
      </w:r>
      <w:r w:rsidR="00DC4639" w:rsidRPr="00400CBA">
        <w:rPr>
          <w:rFonts w:ascii="Arial" w:eastAsia="Calibri" w:hAnsi="Arial" w:cs="Arial"/>
          <w:i/>
          <w:iCs/>
          <w:color w:val="auto"/>
          <w:spacing w:val="4"/>
          <w:lang w:bidi="en-US"/>
        </w:rPr>
        <w:t>(</w:t>
      </w:r>
      <w:r w:rsidR="00A73B86" w:rsidRPr="00400CBA">
        <w:rPr>
          <w:rFonts w:ascii="Arial" w:eastAsia="Calibri" w:hAnsi="Arial" w:cs="Arial"/>
          <w:i/>
          <w:iCs/>
          <w:color w:val="auto"/>
          <w:spacing w:val="4"/>
          <w:lang w:bidi="en-US"/>
        </w:rPr>
        <w:t>250 words</w:t>
      </w:r>
      <w:r w:rsidR="00173895" w:rsidRPr="00400CBA">
        <w:rPr>
          <w:rFonts w:ascii="Arial" w:eastAsia="Calibri" w:hAnsi="Arial" w:cs="Arial"/>
          <w:i/>
          <w:iCs/>
          <w:color w:val="auto"/>
          <w:spacing w:val="4"/>
          <w:lang w:bidi="en-US"/>
        </w:rPr>
        <w:t xml:space="preserve"> maximum)</w:t>
      </w:r>
      <w:r w:rsidR="009B7FBC" w:rsidRPr="00400CBA">
        <w:rPr>
          <w:rFonts w:ascii="Arial" w:eastAsia="Calibri" w:hAnsi="Arial" w:cs="Arial"/>
          <w:color w:val="auto"/>
          <w:spacing w:val="4"/>
          <w:lang w:bidi="en-US"/>
        </w:rPr>
        <w:t>:</w:t>
      </w:r>
      <w:r w:rsidR="0027016D" w:rsidRPr="00400CBA">
        <w:rPr>
          <w:rFonts w:ascii="Arial" w:eastAsia="Calibri" w:hAnsi="Arial" w:cs="Arial"/>
          <w:color w:val="auto"/>
          <w:spacing w:val="4"/>
          <w:lang w:bidi="en-US"/>
        </w:rPr>
        <w:t xml:space="preserve"> </w:t>
      </w:r>
    </w:p>
    <w:p w14:paraId="16E56BA7" w14:textId="39164B47" w:rsidR="0034068A" w:rsidRPr="00400CBA" w:rsidRDefault="00000000" w:rsidP="009E77DF">
      <w:pPr>
        <w:pStyle w:val="ListParagraph"/>
        <w:adjustRightInd w:val="0"/>
        <w:spacing w:after="0"/>
        <w:ind w:left="360"/>
        <w:rPr>
          <w:rFonts w:ascii="Arial" w:eastAsia="Calibri" w:hAnsi="Arial" w:cs="Arial"/>
          <w:color w:val="auto"/>
          <w:spacing w:val="4"/>
          <w:lang w:val="en"/>
        </w:rPr>
      </w:pPr>
      <w:sdt>
        <w:sdtPr>
          <w:rPr>
            <w:rFonts w:ascii="Arial" w:eastAsia="Calibri" w:hAnsi="Arial" w:cs="Arial"/>
            <w:color w:val="auto"/>
            <w:spacing w:val="4"/>
            <w:lang w:val="en"/>
          </w:rPr>
          <w:id w:val="561223290"/>
          <w:placeholder>
            <w:docPart w:val="DefaultPlaceholder_-1854013440"/>
          </w:placeholder>
          <w:showingPlcHdr/>
        </w:sdtPr>
        <w:sdtContent>
          <w:r w:rsidR="0034068A" w:rsidRPr="00400CBA">
            <w:rPr>
              <w:rStyle w:val="PlaceholderText"/>
              <w:rFonts w:ascii="Arial" w:hAnsi="Arial" w:cs="Arial"/>
              <w:color w:val="auto"/>
            </w:rPr>
            <w:t>Click or tap here to enter text.</w:t>
          </w:r>
        </w:sdtContent>
      </w:sdt>
    </w:p>
    <w:p w14:paraId="706ABE58" w14:textId="4C4ACB83" w:rsidR="0018180B" w:rsidRPr="00400CBA" w:rsidRDefault="0018180B" w:rsidP="00B64997">
      <w:pPr>
        <w:pStyle w:val="ListParagraph"/>
        <w:adjustRightInd w:val="0"/>
        <w:spacing w:after="0" w:line="240" w:lineRule="auto"/>
        <w:ind w:left="360"/>
        <w:rPr>
          <w:rFonts w:ascii="Arial" w:hAnsi="Arial" w:cs="Arial"/>
          <w:color w:val="auto"/>
        </w:rPr>
      </w:pPr>
    </w:p>
    <w:p w14:paraId="41C20456" w14:textId="19321021" w:rsidR="00E75BFC" w:rsidRPr="00400CBA" w:rsidRDefault="00861645" w:rsidP="00E75BFC">
      <w:pPr>
        <w:adjustRightInd w:val="0"/>
        <w:contextualSpacing/>
        <w:rPr>
          <w:rFonts w:ascii="Arial" w:eastAsia="Calibri" w:hAnsi="Arial" w:cs="Arial"/>
          <w:spacing w:val="10"/>
          <w:sz w:val="22"/>
          <w:szCs w:val="22"/>
          <w:lang w:bidi="en-US"/>
        </w:rPr>
      </w:pPr>
      <w:r w:rsidRPr="00400CBA">
        <w:rPr>
          <w:rFonts w:ascii="Arial" w:eastAsia="Calibri" w:hAnsi="Arial" w:cs="Arial"/>
          <w:b/>
          <w:bCs/>
          <w:spacing w:val="10"/>
          <w:sz w:val="22"/>
          <w:szCs w:val="22"/>
          <w:u w:val="single"/>
          <w:lang w:bidi="en-US"/>
        </w:rPr>
        <w:t>SCOPE OF WORK</w:t>
      </w:r>
      <w:r w:rsidR="00B226FA" w:rsidRPr="00400CBA">
        <w:rPr>
          <w:rFonts w:ascii="Arial" w:eastAsia="Calibri" w:hAnsi="Arial" w:cs="Arial"/>
          <w:b/>
          <w:bCs/>
          <w:spacing w:val="10"/>
          <w:sz w:val="22"/>
          <w:szCs w:val="22"/>
          <w:u w:val="single"/>
          <w:lang w:bidi="en-US"/>
        </w:rPr>
        <w:t xml:space="preserve">: </w:t>
      </w:r>
      <w:r w:rsidR="00E75BFC" w:rsidRPr="00400CBA">
        <w:rPr>
          <w:rFonts w:ascii="Arial" w:eastAsia="Calibri" w:hAnsi="Arial" w:cs="Arial"/>
          <w:spacing w:val="10"/>
          <w:sz w:val="22"/>
          <w:szCs w:val="22"/>
          <w:lang w:bidi="en-US"/>
        </w:rPr>
        <w:t>Successful Applicants will apply Solar for New Mexico funding to the completion of a solar photovoltaic project that benefits low</w:t>
      </w:r>
      <w:r w:rsidR="00EA177E" w:rsidRPr="00400CBA">
        <w:rPr>
          <w:rFonts w:ascii="Arial" w:eastAsia="Calibri" w:hAnsi="Arial" w:cs="Arial"/>
          <w:spacing w:val="10"/>
          <w:sz w:val="22"/>
          <w:szCs w:val="22"/>
          <w:lang w:bidi="en-US"/>
        </w:rPr>
        <w:t>- and moderate</w:t>
      </w:r>
      <w:r w:rsidR="00E75BFC" w:rsidRPr="00400CBA">
        <w:rPr>
          <w:rFonts w:ascii="Arial" w:eastAsia="Calibri" w:hAnsi="Arial" w:cs="Arial"/>
          <w:spacing w:val="10"/>
          <w:sz w:val="22"/>
          <w:szCs w:val="22"/>
          <w:lang w:bidi="en-US"/>
        </w:rPr>
        <w:t xml:space="preserve">-income households, resulting in bill savings and other economic, social or environmental benefits. </w:t>
      </w:r>
    </w:p>
    <w:p w14:paraId="4B2D271E" w14:textId="77777777" w:rsidR="00E75BFC" w:rsidRPr="00400CBA" w:rsidRDefault="00E75BFC" w:rsidP="00E75BFC">
      <w:pPr>
        <w:adjustRightInd w:val="0"/>
        <w:contextualSpacing/>
        <w:rPr>
          <w:rFonts w:ascii="Arial" w:eastAsia="Calibri" w:hAnsi="Arial" w:cs="Arial"/>
          <w:spacing w:val="10"/>
          <w:sz w:val="22"/>
          <w:szCs w:val="22"/>
          <w:lang w:bidi="en-US"/>
        </w:rPr>
      </w:pPr>
    </w:p>
    <w:p w14:paraId="1E427581" w14:textId="1A749E2C" w:rsidR="00E75BFC" w:rsidRPr="00400CBA" w:rsidRDefault="00E75BFC" w:rsidP="00E75BFC">
      <w:pPr>
        <w:adjustRightInd w:val="0"/>
        <w:contextualSpacing/>
        <w:rPr>
          <w:rFonts w:ascii="Arial" w:eastAsia="Calibri" w:hAnsi="Arial" w:cs="Arial"/>
          <w:color w:val="000000" w:themeColor="text1"/>
          <w:spacing w:val="10"/>
          <w:sz w:val="22"/>
          <w:szCs w:val="22"/>
          <w:lang w:bidi="en-US"/>
        </w:rPr>
      </w:pPr>
      <w:r w:rsidRPr="00400CBA">
        <w:rPr>
          <w:rFonts w:ascii="Arial" w:eastAsia="Calibri" w:hAnsi="Arial" w:cs="Arial"/>
          <w:spacing w:val="10"/>
          <w:sz w:val="22"/>
          <w:szCs w:val="22"/>
          <w:lang w:bidi="en-US"/>
        </w:rPr>
        <w:t>Successful Applicants will descri</w:t>
      </w:r>
      <w:r w:rsidRPr="00400CBA">
        <w:rPr>
          <w:rFonts w:ascii="Arial" w:eastAsia="Calibri" w:hAnsi="Arial" w:cs="Arial"/>
          <w:color w:val="000000" w:themeColor="text1"/>
          <w:spacing w:val="10"/>
          <w:sz w:val="22"/>
          <w:szCs w:val="22"/>
          <w:lang w:bidi="en-US"/>
        </w:rPr>
        <w:t xml:space="preserve">be a scope of work that shall encompass any aspect of design, procurement, installation, testing, and commissioning resulting in a completed solar energy system, or solar plus storage system by June 30, 2028. The scope of work shall include a combination of site assessment, system design, equipment procurement, construction, electrical work, performance testing, and potentially, operations and maintenance. The scope of work shall also address applicable building and electrical code compliance, utility interconnection, and any unique project requirements like security fencing or staff training.  Successful Applicants will clearly articulate major milestones of the project and associated costs. </w:t>
      </w:r>
    </w:p>
    <w:p w14:paraId="6FCE093C" w14:textId="77777777" w:rsidR="00A8263B" w:rsidRPr="00400CBA" w:rsidRDefault="00A8263B" w:rsidP="00E75BFC">
      <w:pPr>
        <w:adjustRightInd w:val="0"/>
        <w:contextualSpacing/>
        <w:rPr>
          <w:rFonts w:ascii="Arial" w:eastAsia="Calibri" w:hAnsi="Arial" w:cs="Arial"/>
          <w:color w:val="000000" w:themeColor="text1"/>
          <w:spacing w:val="10"/>
          <w:sz w:val="22"/>
          <w:szCs w:val="22"/>
          <w:lang w:bidi="en-US"/>
        </w:rPr>
      </w:pPr>
    </w:p>
    <w:p w14:paraId="76A293E7" w14:textId="77777777" w:rsidR="00E75BFC" w:rsidRPr="00400CBA" w:rsidRDefault="00E75BFC" w:rsidP="00E75BFC">
      <w:pPr>
        <w:adjustRightInd w:val="0"/>
        <w:contextualSpacing/>
        <w:rPr>
          <w:rFonts w:ascii="Arial" w:eastAsia="Calibri" w:hAnsi="Arial" w:cs="Arial"/>
          <w:color w:val="000000" w:themeColor="text1"/>
          <w:spacing w:val="10"/>
          <w:sz w:val="22"/>
          <w:szCs w:val="22"/>
          <w:lang w:bidi="en-US"/>
        </w:rPr>
      </w:pPr>
      <w:r w:rsidRPr="00400CBA">
        <w:rPr>
          <w:rFonts w:ascii="Arial" w:eastAsia="Calibri" w:hAnsi="Arial" w:cs="Arial"/>
          <w:color w:val="000000" w:themeColor="text1"/>
          <w:spacing w:val="10"/>
          <w:sz w:val="22"/>
          <w:szCs w:val="22"/>
          <w:lang w:bidi="en-US"/>
        </w:rPr>
        <w:t xml:space="preserve">Successful Applicants shall describe a scope of work that includes: </w:t>
      </w:r>
    </w:p>
    <w:p w14:paraId="6288EFD7" w14:textId="6452E9B7" w:rsidR="00E75BFC" w:rsidRPr="00400CBA" w:rsidRDefault="00E75BFC" w:rsidP="00AB47BA">
      <w:pPr>
        <w:adjustRightInd w:val="0"/>
        <w:ind w:firstLine="720"/>
        <w:contextualSpacing/>
        <w:rPr>
          <w:rFonts w:ascii="Arial" w:eastAsia="Calibri" w:hAnsi="Arial" w:cs="Arial"/>
          <w:color w:val="000000" w:themeColor="text1"/>
          <w:spacing w:val="10"/>
          <w:sz w:val="22"/>
          <w:szCs w:val="22"/>
          <w:lang w:bidi="en-US"/>
        </w:rPr>
      </w:pPr>
      <w:r w:rsidRPr="00400CBA">
        <w:rPr>
          <w:rFonts w:ascii="Arial" w:eastAsia="Calibri" w:hAnsi="Arial" w:cs="Arial"/>
          <w:color w:val="000000" w:themeColor="text1"/>
          <w:spacing w:val="10"/>
          <w:sz w:val="22"/>
          <w:szCs w:val="22"/>
          <w:lang w:bidi="en-US"/>
        </w:rPr>
        <w:t>a.</w:t>
      </w:r>
      <w:r w:rsidR="00AB47BA" w:rsidRPr="00400CBA">
        <w:rPr>
          <w:rFonts w:ascii="Arial" w:eastAsia="Calibri" w:hAnsi="Arial" w:cs="Arial"/>
          <w:color w:val="000000" w:themeColor="text1"/>
          <w:spacing w:val="10"/>
          <w:sz w:val="22"/>
          <w:szCs w:val="22"/>
          <w:lang w:bidi="en-US"/>
        </w:rPr>
        <w:t xml:space="preserve"> </w:t>
      </w:r>
      <w:r w:rsidRPr="00400CBA">
        <w:rPr>
          <w:rFonts w:ascii="Arial" w:eastAsia="Calibri" w:hAnsi="Arial" w:cs="Arial"/>
          <w:color w:val="000000" w:themeColor="text1"/>
          <w:spacing w:val="10"/>
          <w:sz w:val="22"/>
          <w:szCs w:val="22"/>
          <w:lang w:bidi="en-US"/>
        </w:rPr>
        <w:t>A deliverables-based summary of the plan for the solar installation project</w:t>
      </w:r>
    </w:p>
    <w:p w14:paraId="3A65EEC3" w14:textId="65409499" w:rsidR="00E75BFC" w:rsidRPr="00400CBA" w:rsidRDefault="00E75BFC" w:rsidP="00AB47BA">
      <w:pPr>
        <w:adjustRightInd w:val="0"/>
        <w:ind w:firstLine="720"/>
        <w:contextualSpacing/>
        <w:rPr>
          <w:rFonts w:ascii="Arial" w:eastAsia="Calibri" w:hAnsi="Arial" w:cs="Arial"/>
          <w:color w:val="000000" w:themeColor="text1"/>
          <w:spacing w:val="10"/>
          <w:sz w:val="22"/>
          <w:szCs w:val="22"/>
          <w:lang w:bidi="en-US"/>
        </w:rPr>
      </w:pPr>
      <w:r w:rsidRPr="00400CBA">
        <w:rPr>
          <w:rFonts w:ascii="Arial" w:eastAsia="Calibri" w:hAnsi="Arial" w:cs="Arial"/>
          <w:color w:val="000000" w:themeColor="text1"/>
          <w:spacing w:val="10"/>
          <w:sz w:val="22"/>
          <w:szCs w:val="22"/>
          <w:lang w:bidi="en-US"/>
        </w:rPr>
        <w:t>b.</w:t>
      </w:r>
      <w:r w:rsidR="00AB47BA" w:rsidRPr="00400CBA">
        <w:rPr>
          <w:rFonts w:ascii="Arial" w:eastAsia="Calibri" w:hAnsi="Arial" w:cs="Arial"/>
          <w:color w:val="000000" w:themeColor="text1"/>
          <w:spacing w:val="10"/>
          <w:sz w:val="22"/>
          <w:szCs w:val="22"/>
          <w:lang w:bidi="en-US"/>
        </w:rPr>
        <w:t xml:space="preserve"> </w:t>
      </w:r>
      <w:r w:rsidRPr="00400CBA">
        <w:rPr>
          <w:rFonts w:ascii="Arial" w:eastAsia="Calibri" w:hAnsi="Arial" w:cs="Arial"/>
          <w:color w:val="000000" w:themeColor="text1"/>
          <w:spacing w:val="10"/>
          <w:sz w:val="22"/>
          <w:szCs w:val="22"/>
          <w:lang w:bidi="en-US"/>
        </w:rPr>
        <w:t>A completed engineering/design study; and</w:t>
      </w:r>
    </w:p>
    <w:p w14:paraId="51CDAABC" w14:textId="77777777" w:rsidR="00A80541" w:rsidRPr="00400CBA" w:rsidRDefault="00E75BFC" w:rsidP="00A80541">
      <w:pPr>
        <w:pStyle w:val="ListParagraph"/>
        <w:adjustRightInd w:val="0"/>
        <w:spacing w:after="0"/>
        <w:rPr>
          <w:rFonts w:ascii="Arial" w:eastAsia="Calibri" w:hAnsi="Arial" w:cs="Arial"/>
          <w:color w:val="auto"/>
          <w:spacing w:val="10"/>
          <w:lang w:bidi="en-US"/>
        </w:rPr>
      </w:pPr>
      <w:r w:rsidRPr="00400CBA">
        <w:rPr>
          <w:rFonts w:ascii="Arial" w:eastAsia="Calibri" w:hAnsi="Arial" w:cs="Arial"/>
          <w:color w:val="000000" w:themeColor="text1"/>
          <w:spacing w:val="10"/>
          <w:lang w:bidi="en-US"/>
        </w:rPr>
        <w:t>c.</w:t>
      </w:r>
      <w:r w:rsidR="00AB47BA" w:rsidRPr="00400CBA">
        <w:rPr>
          <w:rFonts w:ascii="Arial" w:eastAsia="Calibri" w:hAnsi="Arial" w:cs="Arial"/>
          <w:color w:val="000000" w:themeColor="text1"/>
          <w:spacing w:val="10"/>
          <w:lang w:bidi="en-US"/>
        </w:rPr>
        <w:t xml:space="preserve"> </w:t>
      </w:r>
      <w:r w:rsidRPr="00400CBA">
        <w:rPr>
          <w:rFonts w:ascii="Arial" w:eastAsia="Calibri" w:hAnsi="Arial" w:cs="Arial"/>
          <w:color w:val="000000" w:themeColor="text1"/>
          <w:spacing w:val="10"/>
          <w:lang w:bidi="en-US"/>
        </w:rPr>
        <w:t xml:space="preserve">Proof of compliance with applicable federal, state, and local construction </w:t>
      </w:r>
      <w:r w:rsidRPr="00400CBA">
        <w:rPr>
          <w:rFonts w:ascii="Arial" w:eastAsia="Calibri" w:hAnsi="Arial" w:cs="Arial"/>
          <w:color w:val="auto"/>
          <w:spacing w:val="10"/>
          <w:lang w:bidi="en-US"/>
        </w:rPr>
        <w:t>requirements.</w:t>
      </w:r>
    </w:p>
    <w:p w14:paraId="151EEDBE" w14:textId="77777777" w:rsidR="0065060B" w:rsidRPr="00400CBA" w:rsidRDefault="0065060B" w:rsidP="00A80541">
      <w:pPr>
        <w:pStyle w:val="ListParagraph"/>
        <w:adjustRightInd w:val="0"/>
        <w:spacing w:after="0"/>
        <w:rPr>
          <w:rFonts w:ascii="Arial" w:eastAsia="Calibri" w:hAnsi="Arial" w:cs="Arial"/>
          <w:color w:val="auto"/>
          <w:spacing w:val="10"/>
          <w:lang w:bidi="en-US"/>
        </w:rPr>
      </w:pPr>
    </w:p>
    <w:p w14:paraId="0FB485E6" w14:textId="5B9273C1" w:rsidR="00390FB3" w:rsidRPr="00400CBA" w:rsidRDefault="00A8263B" w:rsidP="00400CBA">
      <w:pPr>
        <w:pStyle w:val="ListParagraph"/>
        <w:numPr>
          <w:ilvl w:val="0"/>
          <w:numId w:val="46"/>
        </w:numPr>
        <w:adjustRightInd w:val="0"/>
        <w:ind w:left="360"/>
        <w:rPr>
          <w:rFonts w:ascii="Arial" w:eastAsia="Arial Nova" w:hAnsi="Arial" w:cs="Arial"/>
          <w:i/>
          <w:color w:val="auto"/>
          <w:spacing w:val="4"/>
          <w:lang w:val="en"/>
        </w:rPr>
      </w:pPr>
      <w:r w:rsidRPr="00400CBA">
        <w:rPr>
          <w:rFonts w:ascii="Arial" w:eastAsia="Arial Nova" w:hAnsi="Arial" w:cs="Arial"/>
          <w:i/>
          <w:color w:val="auto"/>
          <w:lang w:val="en"/>
        </w:rPr>
        <w:t>Describe</w:t>
      </w:r>
      <w:r w:rsidR="7AD4836D" w:rsidRPr="00400CBA">
        <w:rPr>
          <w:rFonts w:ascii="Arial" w:eastAsia="Arial Nova" w:hAnsi="Arial" w:cs="Arial"/>
          <w:i/>
          <w:color w:val="auto"/>
          <w:lang w:val="en"/>
        </w:rPr>
        <w:t xml:space="preserve"> the project’s size, location, design, technologies, planning status,</w:t>
      </w:r>
      <w:r w:rsidR="00A11A67" w:rsidRPr="00400CBA">
        <w:rPr>
          <w:rFonts w:ascii="Arial" w:eastAsia="Arial Nova" w:hAnsi="Arial" w:cs="Arial"/>
          <w:i/>
          <w:color w:val="auto"/>
          <w:lang w:val="en"/>
        </w:rPr>
        <w:t xml:space="preserve"> </w:t>
      </w:r>
      <w:r w:rsidR="00D830B2" w:rsidRPr="00400CBA">
        <w:rPr>
          <w:rFonts w:ascii="Arial" w:eastAsia="Arial Nova" w:hAnsi="Arial" w:cs="Arial"/>
          <w:i/>
          <w:color w:val="auto"/>
          <w:lang w:val="en"/>
        </w:rPr>
        <w:t xml:space="preserve">and </w:t>
      </w:r>
      <w:r w:rsidR="00A11A67" w:rsidRPr="00400CBA">
        <w:rPr>
          <w:rFonts w:ascii="Arial" w:eastAsia="Arial Nova" w:hAnsi="Arial" w:cs="Arial"/>
          <w:i/>
          <w:color w:val="auto"/>
          <w:lang w:val="en"/>
        </w:rPr>
        <w:t xml:space="preserve">ownership </w:t>
      </w:r>
      <w:r w:rsidR="004E535D" w:rsidRPr="00400CBA">
        <w:rPr>
          <w:rFonts w:ascii="Arial" w:eastAsia="Arial Nova" w:hAnsi="Arial" w:cs="Arial"/>
          <w:i/>
          <w:color w:val="auto"/>
          <w:lang w:val="en"/>
        </w:rPr>
        <w:t>structure</w:t>
      </w:r>
      <w:r w:rsidR="7AD4836D" w:rsidRPr="00400CBA">
        <w:rPr>
          <w:rFonts w:ascii="Arial" w:eastAsia="Arial Nova" w:hAnsi="Arial" w:cs="Arial"/>
          <w:i/>
          <w:color w:val="auto"/>
          <w:lang w:val="en"/>
        </w:rPr>
        <w:t>. Attach design documents, site maps, or engineering specs as needed.</w:t>
      </w:r>
      <w:r w:rsidR="00A80541" w:rsidRPr="00400CBA">
        <w:rPr>
          <w:rFonts w:ascii="Arial" w:eastAsia="Arial Nova" w:hAnsi="Arial" w:cs="Arial"/>
          <w:i/>
          <w:color w:val="auto"/>
          <w:lang w:val="en"/>
        </w:rPr>
        <w:t xml:space="preserve"> </w:t>
      </w:r>
      <w:r w:rsidR="007D1B42" w:rsidRPr="00400CBA">
        <w:rPr>
          <w:rFonts w:ascii="Arial" w:eastAsia="Calibri" w:hAnsi="Arial" w:cs="Arial"/>
          <w:i/>
          <w:color w:val="auto"/>
          <w:lang w:val="en"/>
        </w:rPr>
        <w:t>(500 words maximum)</w:t>
      </w:r>
      <w:r w:rsidR="009664AF" w:rsidRPr="00400CBA">
        <w:rPr>
          <w:rFonts w:ascii="Arial" w:eastAsia="Calibri" w:hAnsi="Arial" w:cs="Arial"/>
          <w:i/>
          <w:color w:val="auto"/>
          <w:lang w:val="en"/>
        </w:rPr>
        <w:t>:</w:t>
      </w:r>
      <w:r w:rsidR="00B558F1" w:rsidRPr="00400CBA">
        <w:rPr>
          <w:rFonts w:ascii="Arial" w:eastAsia="Calibri" w:hAnsi="Arial" w:cs="Arial"/>
          <w:b/>
          <w:bCs/>
          <w:color w:val="auto"/>
          <w:spacing w:val="10"/>
          <w:lang w:bidi="en-US"/>
        </w:rPr>
        <w:br/>
      </w:r>
      <w:sdt>
        <w:sdtPr>
          <w:rPr>
            <w:rFonts w:ascii="Arial" w:eastAsia="Calibri" w:hAnsi="Arial" w:cs="Arial"/>
            <w:color w:val="auto"/>
            <w:spacing w:val="4"/>
            <w:lang w:val="en"/>
          </w:rPr>
          <w:id w:val="1028687220"/>
          <w:placeholder>
            <w:docPart w:val="DefaultPlaceholder_-1854013440"/>
          </w:placeholder>
          <w:showingPlcHdr/>
        </w:sdtPr>
        <w:sdtContent>
          <w:r w:rsidR="00065C4F" w:rsidRPr="00400CBA">
            <w:rPr>
              <w:rStyle w:val="PlaceholderText"/>
              <w:rFonts w:ascii="Arial" w:hAnsi="Arial" w:cs="Arial"/>
              <w:color w:val="auto"/>
            </w:rPr>
            <w:t>Click or tap here to enter text.</w:t>
          </w:r>
        </w:sdtContent>
      </w:sdt>
      <w:r w:rsidR="004B067E" w:rsidRPr="00400CBA">
        <w:rPr>
          <w:rFonts w:ascii="Arial" w:eastAsia="Calibri" w:hAnsi="Arial" w:cs="Arial"/>
          <w:color w:val="auto"/>
          <w:spacing w:val="4"/>
          <w:lang w:val="en"/>
        </w:rPr>
        <w:br/>
      </w:r>
    </w:p>
    <w:p w14:paraId="6937B4E4" w14:textId="77777777" w:rsidR="008816C5" w:rsidRPr="00400CBA" w:rsidRDefault="008816C5" w:rsidP="009E77DF">
      <w:pPr>
        <w:adjustRightInd w:val="0"/>
        <w:contextualSpacing/>
        <w:rPr>
          <w:rFonts w:ascii="Arial" w:eastAsia="Calibri" w:hAnsi="Arial" w:cs="Arial"/>
          <w:b/>
          <w:bCs/>
          <w:spacing w:val="10"/>
          <w:sz w:val="22"/>
          <w:szCs w:val="22"/>
          <w:u w:val="single"/>
          <w:lang w:val="en"/>
        </w:rPr>
      </w:pPr>
    </w:p>
    <w:p w14:paraId="7FEEA8B8" w14:textId="77777777" w:rsidR="008816C5" w:rsidRPr="00400CBA" w:rsidRDefault="008816C5" w:rsidP="009E77DF">
      <w:pPr>
        <w:adjustRightInd w:val="0"/>
        <w:contextualSpacing/>
        <w:rPr>
          <w:rFonts w:ascii="Arial" w:eastAsia="Calibri" w:hAnsi="Arial" w:cs="Arial"/>
          <w:b/>
          <w:bCs/>
          <w:spacing w:val="10"/>
          <w:sz w:val="22"/>
          <w:szCs w:val="22"/>
          <w:u w:val="single"/>
          <w:lang w:val="en"/>
        </w:rPr>
      </w:pPr>
    </w:p>
    <w:p w14:paraId="6F9835C6" w14:textId="01CB93B5" w:rsidR="00BC57A9" w:rsidRPr="00400CBA" w:rsidRDefault="00EC619B" w:rsidP="009E77DF">
      <w:pPr>
        <w:adjustRightInd w:val="0"/>
        <w:contextualSpacing/>
        <w:rPr>
          <w:rFonts w:ascii="Arial" w:eastAsia="Calibri" w:hAnsi="Arial" w:cs="Arial"/>
          <w:b/>
          <w:bCs/>
          <w:spacing w:val="10"/>
          <w:sz w:val="22"/>
          <w:szCs w:val="22"/>
          <w:u w:val="single"/>
          <w:lang w:val="en"/>
        </w:rPr>
      </w:pPr>
      <w:r w:rsidRPr="00400CBA">
        <w:rPr>
          <w:rFonts w:ascii="Arial" w:eastAsia="Calibri" w:hAnsi="Arial" w:cs="Arial"/>
          <w:b/>
          <w:bCs/>
          <w:spacing w:val="10"/>
          <w:sz w:val="22"/>
          <w:szCs w:val="22"/>
          <w:u w:val="single"/>
          <w:lang w:val="en"/>
        </w:rPr>
        <w:t xml:space="preserve">PROJECT </w:t>
      </w:r>
      <w:r w:rsidR="00C04EDE" w:rsidRPr="00400CBA">
        <w:rPr>
          <w:rFonts w:ascii="Arial" w:eastAsia="Calibri" w:hAnsi="Arial" w:cs="Arial"/>
          <w:b/>
          <w:bCs/>
          <w:spacing w:val="10"/>
          <w:sz w:val="22"/>
          <w:szCs w:val="22"/>
          <w:u w:val="single"/>
          <w:lang w:val="en"/>
        </w:rPr>
        <w:t>IMPACTS</w:t>
      </w:r>
      <w:r w:rsidR="008816C5" w:rsidRPr="00400CBA">
        <w:rPr>
          <w:rFonts w:ascii="Arial" w:eastAsia="Calibri" w:hAnsi="Arial" w:cs="Arial"/>
          <w:b/>
          <w:bCs/>
          <w:spacing w:val="10"/>
          <w:sz w:val="22"/>
          <w:szCs w:val="22"/>
          <w:u w:val="single"/>
          <w:lang w:val="en"/>
        </w:rPr>
        <w:t>:</w:t>
      </w:r>
    </w:p>
    <w:p w14:paraId="4DCC7740" w14:textId="77777777" w:rsidR="008816C5" w:rsidRPr="00400CBA" w:rsidRDefault="008816C5" w:rsidP="009E77DF">
      <w:pPr>
        <w:adjustRightInd w:val="0"/>
        <w:contextualSpacing/>
        <w:rPr>
          <w:rFonts w:ascii="Arial" w:eastAsia="Calibri" w:hAnsi="Arial" w:cs="Arial"/>
          <w:spacing w:val="10"/>
          <w:sz w:val="22"/>
          <w:szCs w:val="22"/>
        </w:rPr>
      </w:pPr>
    </w:p>
    <w:p w14:paraId="33420ECD" w14:textId="4CD22EED" w:rsidR="0020311D" w:rsidRPr="00400CBA" w:rsidRDefault="00DE2529" w:rsidP="00AB2481">
      <w:pPr>
        <w:pStyle w:val="ListParagraph"/>
        <w:numPr>
          <w:ilvl w:val="0"/>
          <w:numId w:val="47"/>
        </w:numPr>
        <w:adjustRightInd w:val="0"/>
        <w:spacing w:after="0"/>
        <w:ind w:left="360"/>
        <w:rPr>
          <w:rFonts w:ascii="Arial" w:eastAsia="Calibri" w:hAnsi="Arial" w:cs="Arial"/>
          <w:color w:val="auto"/>
          <w:lang w:val="en"/>
        </w:rPr>
      </w:pPr>
      <w:r w:rsidRPr="00400CBA">
        <w:rPr>
          <w:rFonts w:ascii="Arial" w:eastAsia="Calibri" w:hAnsi="Arial" w:cs="Arial"/>
          <w:i/>
          <w:iCs/>
          <w:color w:val="auto"/>
          <w:spacing w:val="4"/>
          <w:lang w:val="en"/>
        </w:rPr>
        <w:t>Estimate</w:t>
      </w:r>
      <w:r w:rsidR="00CA11EE" w:rsidRPr="00400CBA">
        <w:rPr>
          <w:rFonts w:ascii="Arial" w:eastAsia="Calibri" w:hAnsi="Arial" w:cs="Arial"/>
          <w:i/>
          <w:iCs/>
          <w:color w:val="auto"/>
          <w:spacing w:val="4"/>
          <w:lang w:val="en"/>
        </w:rPr>
        <w:t>d</w:t>
      </w:r>
      <w:r w:rsidRPr="00400CBA">
        <w:rPr>
          <w:rFonts w:ascii="Arial" w:eastAsia="Calibri" w:hAnsi="Arial" w:cs="Arial"/>
          <w:i/>
          <w:iCs/>
          <w:color w:val="auto"/>
          <w:spacing w:val="4"/>
          <w:lang w:val="en"/>
        </w:rPr>
        <w:t xml:space="preserve"> number of low-income households to be served by the </w:t>
      </w:r>
      <w:r w:rsidR="00AB2481" w:rsidRPr="00400CBA">
        <w:rPr>
          <w:rFonts w:ascii="Arial" w:eastAsia="Calibri" w:hAnsi="Arial" w:cs="Arial"/>
          <w:i/>
          <w:iCs/>
          <w:color w:val="auto"/>
          <w:spacing w:val="4"/>
          <w:lang w:val="en"/>
        </w:rPr>
        <w:t>project:</w:t>
      </w:r>
      <w:r w:rsidRPr="00400CBA">
        <w:rPr>
          <w:rFonts w:ascii="Arial" w:eastAsia="Calibri" w:hAnsi="Arial" w:cs="Arial"/>
          <w:i/>
          <w:iCs/>
          <w:color w:val="auto"/>
          <w:spacing w:val="4"/>
          <w:lang w:val="en"/>
        </w:rPr>
        <w:t xml:space="preserve"> </w:t>
      </w:r>
      <w:r w:rsidR="00D830B2" w:rsidRPr="00400CBA">
        <w:rPr>
          <w:rFonts w:ascii="Arial" w:eastAsia="Calibri" w:hAnsi="Arial" w:cs="Arial"/>
          <w:i/>
          <w:iCs/>
          <w:color w:val="auto"/>
          <w:spacing w:val="4"/>
          <w:lang w:val="en"/>
        </w:rPr>
        <w:br/>
      </w:r>
      <w:sdt>
        <w:sdtPr>
          <w:rPr>
            <w:rFonts w:ascii="Arial" w:eastAsia="Calibri" w:hAnsi="Arial" w:cs="Arial"/>
            <w:color w:val="auto"/>
            <w:lang w:val="en"/>
          </w:rPr>
          <w:id w:val="-467510719"/>
          <w:placeholder>
            <w:docPart w:val="DefaultPlaceholder_-1854013440"/>
          </w:placeholder>
          <w:showingPlcHdr/>
        </w:sdtPr>
        <w:sdtContent>
          <w:r w:rsidR="00065C4F" w:rsidRPr="00400CBA">
            <w:rPr>
              <w:rStyle w:val="PlaceholderText"/>
              <w:rFonts w:ascii="Arial" w:hAnsi="Arial" w:cs="Arial"/>
              <w:color w:val="auto"/>
            </w:rPr>
            <w:t>Click or tap here to enter text.</w:t>
          </w:r>
        </w:sdtContent>
      </w:sdt>
    </w:p>
    <w:p w14:paraId="14CC18F5" w14:textId="632867F2" w:rsidR="00B71059" w:rsidRPr="00400CBA" w:rsidRDefault="00B71059" w:rsidP="00487185">
      <w:pPr>
        <w:adjustRightInd w:val="0"/>
        <w:contextualSpacing/>
        <w:rPr>
          <w:rFonts w:ascii="Arial" w:eastAsia="Calibri" w:hAnsi="Arial" w:cs="Arial"/>
          <w:i/>
          <w:iCs/>
          <w:spacing w:val="4"/>
          <w:sz w:val="22"/>
          <w:szCs w:val="22"/>
          <w:lang w:val="en"/>
        </w:rPr>
      </w:pPr>
    </w:p>
    <w:p w14:paraId="1F6FDC03" w14:textId="4E70A015" w:rsidR="00487185" w:rsidRPr="00400CBA" w:rsidRDefault="00D80A8A" w:rsidP="00AB2481">
      <w:pPr>
        <w:pStyle w:val="ListParagraph"/>
        <w:numPr>
          <w:ilvl w:val="0"/>
          <w:numId w:val="47"/>
        </w:numPr>
        <w:spacing w:after="0"/>
        <w:ind w:left="360"/>
        <w:rPr>
          <w:rFonts w:ascii="Arial" w:eastAsia="Calibri" w:hAnsi="Arial" w:cs="Arial"/>
          <w:color w:val="auto"/>
          <w:lang w:val="en"/>
        </w:rPr>
      </w:pPr>
      <w:r w:rsidRPr="00400CBA">
        <w:rPr>
          <w:rFonts w:ascii="Arial" w:eastAsia="Times New Roman" w:hAnsi="Arial" w:cs="Arial"/>
          <w:i/>
          <w:iCs/>
          <w:color w:val="auto"/>
          <w:spacing w:val="4"/>
        </w:rPr>
        <w:t>Explain</w:t>
      </w:r>
      <w:r w:rsidR="0052754A" w:rsidRPr="00400CBA">
        <w:rPr>
          <w:rFonts w:ascii="Arial" w:eastAsia="Times New Roman" w:hAnsi="Arial" w:cs="Arial"/>
          <w:i/>
          <w:iCs/>
          <w:color w:val="auto"/>
          <w:spacing w:val="4"/>
        </w:rPr>
        <w:t xml:space="preserve"> how </w:t>
      </w:r>
      <w:r w:rsidR="006D6510" w:rsidRPr="00400CBA">
        <w:rPr>
          <w:rFonts w:ascii="Arial" w:eastAsia="Times New Roman" w:hAnsi="Arial" w:cs="Arial"/>
          <w:i/>
          <w:iCs/>
          <w:color w:val="auto"/>
          <w:spacing w:val="4"/>
        </w:rPr>
        <w:t xml:space="preserve">the </w:t>
      </w:r>
      <w:r w:rsidR="0052754A" w:rsidRPr="00400CBA">
        <w:rPr>
          <w:rFonts w:ascii="Arial" w:eastAsia="Times New Roman" w:hAnsi="Arial" w:cs="Arial"/>
          <w:i/>
          <w:iCs/>
          <w:color w:val="auto"/>
          <w:spacing w:val="4"/>
        </w:rPr>
        <w:t>benefits</w:t>
      </w:r>
      <w:r w:rsidRPr="00400CBA">
        <w:rPr>
          <w:rFonts w:ascii="Arial" w:eastAsia="Times New Roman" w:hAnsi="Arial" w:cs="Arial"/>
          <w:i/>
          <w:iCs/>
          <w:color w:val="auto"/>
          <w:spacing w:val="4"/>
        </w:rPr>
        <w:t xml:space="preserve"> </w:t>
      </w:r>
      <w:r w:rsidR="006D6510" w:rsidRPr="00400CBA">
        <w:rPr>
          <w:rFonts w:ascii="Arial" w:eastAsia="Times New Roman" w:hAnsi="Arial" w:cs="Arial"/>
          <w:i/>
          <w:iCs/>
          <w:color w:val="auto"/>
          <w:spacing w:val="4"/>
        </w:rPr>
        <w:t xml:space="preserve">of this </w:t>
      </w:r>
      <w:r w:rsidR="00506E7A" w:rsidRPr="00400CBA">
        <w:rPr>
          <w:rFonts w:ascii="Arial" w:eastAsia="Times New Roman" w:hAnsi="Arial" w:cs="Arial"/>
          <w:i/>
          <w:iCs/>
          <w:color w:val="auto"/>
          <w:spacing w:val="4"/>
        </w:rPr>
        <w:t xml:space="preserve">project </w:t>
      </w:r>
      <w:r w:rsidR="00FC4AC0" w:rsidRPr="00400CBA">
        <w:rPr>
          <w:rFonts w:ascii="Arial" w:eastAsia="Times New Roman" w:hAnsi="Arial" w:cs="Arial"/>
          <w:i/>
          <w:iCs/>
          <w:color w:val="auto"/>
          <w:spacing w:val="4"/>
        </w:rPr>
        <w:t xml:space="preserve">will be </w:t>
      </w:r>
      <w:r w:rsidR="00A65BBF" w:rsidRPr="00400CBA">
        <w:rPr>
          <w:rFonts w:ascii="Arial" w:eastAsia="Times New Roman" w:hAnsi="Arial" w:cs="Arial"/>
          <w:i/>
          <w:iCs/>
          <w:color w:val="auto"/>
          <w:spacing w:val="4"/>
        </w:rPr>
        <w:t>pr</w:t>
      </w:r>
      <w:r w:rsidR="00815F64" w:rsidRPr="00400CBA">
        <w:rPr>
          <w:rFonts w:ascii="Arial" w:eastAsia="Times New Roman" w:hAnsi="Arial" w:cs="Arial"/>
          <w:i/>
          <w:iCs/>
          <w:color w:val="auto"/>
          <w:spacing w:val="4"/>
        </w:rPr>
        <w:t xml:space="preserve">ovided to participants, and how </w:t>
      </w:r>
      <w:r w:rsidR="002F0162" w:rsidRPr="00400CBA">
        <w:rPr>
          <w:rFonts w:ascii="Arial" w:eastAsia="Times New Roman" w:hAnsi="Arial" w:cs="Arial"/>
          <w:i/>
          <w:iCs/>
          <w:color w:val="auto"/>
          <w:spacing w:val="4"/>
        </w:rPr>
        <w:t xml:space="preserve">benefits will match </w:t>
      </w:r>
      <w:r w:rsidR="00CC19E0" w:rsidRPr="00400CBA">
        <w:rPr>
          <w:rFonts w:ascii="Arial" w:eastAsia="Times New Roman" w:hAnsi="Arial" w:cs="Arial"/>
          <w:i/>
          <w:iCs/>
          <w:color w:val="auto"/>
          <w:spacing w:val="4"/>
        </w:rPr>
        <w:t>th</w:t>
      </w:r>
      <w:r w:rsidR="006270A8" w:rsidRPr="00400CBA">
        <w:rPr>
          <w:rFonts w:ascii="Arial" w:eastAsia="Times New Roman" w:hAnsi="Arial" w:cs="Arial"/>
          <w:i/>
          <w:iCs/>
          <w:color w:val="auto"/>
          <w:spacing w:val="4"/>
        </w:rPr>
        <w:t>e goal of 20% energy sav</w:t>
      </w:r>
      <w:r w:rsidR="00CA74EA" w:rsidRPr="00400CBA">
        <w:rPr>
          <w:rFonts w:ascii="Arial" w:eastAsia="Times New Roman" w:hAnsi="Arial" w:cs="Arial"/>
          <w:i/>
          <w:iCs/>
          <w:color w:val="auto"/>
          <w:spacing w:val="4"/>
        </w:rPr>
        <w:t>ings</w:t>
      </w:r>
      <w:r w:rsidR="002F0162" w:rsidRPr="00400CBA">
        <w:rPr>
          <w:rFonts w:ascii="Arial" w:eastAsia="Times New Roman" w:hAnsi="Arial" w:cs="Arial"/>
          <w:i/>
          <w:iCs/>
          <w:color w:val="auto"/>
          <w:spacing w:val="4"/>
        </w:rPr>
        <w:t xml:space="preserve"> for </w:t>
      </w:r>
      <w:r w:rsidR="00AB2481" w:rsidRPr="00400CBA">
        <w:rPr>
          <w:rFonts w:ascii="Arial" w:eastAsia="Times New Roman" w:hAnsi="Arial" w:cs="Arial"/>
          <w:i/>
          <w:iCs/>
          <w:color w:val="auto"/>
          <w:spacing w:val="4"/>
        </w:rPr>
        <w:t>participants. (</w:t>
      </w:r>
      <w:r w:rsidR="00ED5B23" w:rsidRPr="00400CBA">
        <w:rPr>
          <w:rFonts w:ascii="Arial" w:eastAsia="Times New Roman" w:hAnsi="Arial" w:cs="Arial"/>
          <w:i/>
          <w:iCs/>
          <w:color w:val="auto"/>
          <w:spacing w:val="4"/>
        </w:rPr>
        <w:t>250 words maximum)</w:t>
      </w:r>
      <w:r w:rsidR="002E04F6" w:rsidRPr="00400CBA">
        <w:rPr>
          <w:rFonts w:ascii="Arial" w:eastAsia="Times New Roman" w:hAnsi="Arial" w:cs="Arial"/>
          <w:i/>
          <w:iCs/>
          <w:color w:val="auto"/>
          <w:spacing w:val="4"/>
        </w:rPr>
        <w:t>:</w:t>
      </w:r>
      <w:r w:rsidR="00207C55" w:rsidRPr="00400CBA">
        <w:rPr>
          <w:rFonts w:ascii="Arial" w:eastAsia="Times New Roman" w:hAnsi="Arial" w:cs="Arial"/>
          <w:color w:val="auto"/>
          <w:spacing w:val="4"/>
        </w:rPr>
        <w:br/>
      </w:r>
      <w:sdt>
        <w:sdtPr>
          <w:rPr>
            <w:rFonts w:ascii="Arial" w:eastAsia="Calibri" w:hAnsi="Arial" w:cs="Arial"/>
            <w:color w:val="auto"/>
            <w:lang w:val="en"/>
          </w:rPr>
          <w:id w:val="-909374335"/>
          <w:placeholder>
            <w:docPart w:val="DefaultPlaceholder_-1854013440"/>
          </w:placeholder>
          <w:showingPlcHdr/>
        </w:sdtPr>
        <w:sdtContent>
          <w:r w:rsidR="00065C4F" w:rsidRPr="00400CBA">
            <w:rPr>
              <w:rStyle w:val="PlaceholderText"/>
              <w:rFonts w:ascii="Arial" w:hAnsi="Arial" w:cs="Arial"/>
              <w:color w:val="auto"/>
            </w:rPr>
            <w:t>Click or tap here to enter text.</w:t>
          </w:r>
        </w:sdtContent>
      </w:sdt>
    </w:p>
    <w:p w14:paraId="4977F333" w14:textId="77777777" w:rsidR="005466C6" w:rsidRPr="00400CBA" w:rsidRDefault="005466C6" w:rsidP="009E77DF">
      <w:pPr>
        <w:rPr>
          <w:rFonts w:ascii="Arial" w:eastAsia="Calibri" w:hAnsi="Arial" w:cs="Arial"/>
          <w:sz w:val="22"/>
          <w:szCs w:val="22"/>
          <w:lang w:val="en"/>
        </w:rPr>
      </w:pPr>
    </w:p>
    <w:p w14:paraId="2CFB4B7C" w14:textId="5CFC7AD5" w:rsidR="009B2FCD" w:rsidRPr="00400CBA" w:rsidRDefault="05357B73" w:rsidP="006A587B">
      <w:pPr>
        <w:pStyle w:val="ListParagraph"/>
        <w:numPr>
          <w:ilvl w:val="0"/>
          <w:numId w:val="47"/>
        </w:numPr>
        <w:spacing w:after="0"/>
        <w:ind w:left="360"/>
        <w:rPr>
          <w:rFonts w:ascii="Arial" w:eastAsia="Calibri" w:hAnsi="Arial" w:cs="Arial"/>
          <w:color w:val="auto"/>
        </w:rPr>
      </w:pPr>
      <w:r w:rsidRPr="00400CBA">
        <w:rPr>
          <w:rFonts w:ascii="Arial" w:eastAsia="Calibri" w:hAnsi="Arial" w:cs="Arial"/>
          <w:i/>
          <w:iCs/>
          <w:color w:val="auto"/>
        </w:rPr>
        <w:t xml:space="preserve"> Estimate the total economic value over the project’s lifetime (minimum 25 years), including renewable energy credit value or revenue from energy sales.</w:t>
      </w:r>
      <w:r w:rsidR="004B618E" w:rsidRPr="00400CBA">
        <w:rPr>
          <w:rFonts w:ascii="Arial" w:hAnsi="Arial" w:cs="Arial"/>
        </w:rPr>
        <w:br/>
      </w:r>
      <w:sdt>
        <w:sdtPr>
          <w:rPr>
            <w:rFonts w:ascii="Arial" w:eastAsia="Calibri" w:hAnsi="Arial" w:cs="Arial"/>
            <w:lang w:val="en"/>
          </w:rPr>
          <w:id w:val="-1973828458"/>
          <w:placeholder>
            <w:docPart w:val="DefaultPlaceholder_-1854013440"/>
          </w:placeholder>
        </w:sdtPr>
        <w:sdtContent>
          <w:sdt>
            <w:sdtPr>
              <w:rPr>
                <w:rFonts w:ascii="Arial" w:eastAsia="Calibri" w:hAnsi="Arial" w:cs="Arial"/>
                <w:lang w:val="en"/>
              </w:rPr>
              <w:id w:val="1091817611"/>
              <w:placeholder>
                <w:docPart w:val="DefaultPlaceholder_-1854013440"/>
              </w:placeholder>
              <w:showingPlcHdr/>
            </w:sdtPr>
            <w:sdtContent>
              <w:r w:rsidR="001E72C4" w:rsidRPr="00400CBA">
                <w:rPr>
                  <w:rStyle w:val="PlaceholderText"/>
                  <w:rFonts w:ascii="Arial" w:hAnsi="Arial" w:cs="Arial"/>
                  <w:color w:val="auto"/>
                </w:rPr>
                <w:t>Click or tap here to enter text.</w:t>
              </w:r>
            </w:sdtContent>
          </w:sdt>
        </w:sdtContent>
      </w:sdt>
      <w:r w:rsidR="004B618E" w:rsidRPr="00400CBA">
        <w:rPr>
          <w:rFonts w:ascii="Arial" w:hAnsi="Arial" w:cs="Arial"/>
        </w:rPr>
        <w:br/>
      </w:r>
    </w:p>
    <w:p w14:paraId="558AF82B" w14:textId="0379B27A" w:rsidR="009A3730" w:rsidRPr="00400CBA" w:rsidRDefault="009A3730" w:rsidP="009A3730">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t>III. Budget</w:t>
      </w:r>
    </w:p>
    <w:p w14:paraId="6C24D470" w14:textId="77777777" w:rsidR="009B2FCD" w:rsidRPr="00400CBA" w:rsidRDefault="009B2FCD" w:rsidP="009E1954">
      <w:pPr>
        <w:contextualSpacing/>
        <w:rPr>
          <w:rFonts w:ascii="Arial" w:hAnsi="Arial" w:cs="Arial"/>
          <w:b/>
          <w:bCs/>
          <w:sz w:val="22"/>
          <w:szCs w:val="22"/>
        </w:rPr>
      </w:pPr>
    </w:p>
    <w:p w14:paraId="2047B289" w14:textId="0544A989" w:rsidR="000A20F9" w:rsidRPr="00400CBA" w:rsidRDefault="002F1990" w:rsidP="000A20F9">
      <w:pPr>
        <w:pStyle w:val="ListParagraph"/>
        <w:numPr>
          <w:ilvl w:val="0"/>
          <w:numId w:val="47"/>
        </w:numPr>
        <w:spacing w:after="0"/>
        <w:ind w:left="360"/>
        <w:rPr>
          <w:rFonts w:ascii="Arial" w:eastAsia="Calibri" w:hAnsi="Arial" w:cs="Arial"/>
          <w:i/>
          <w:iCs/>
          <w:color w:val="auto"/>
          <w:spacing w:val="4"/>
          <w:lang w:bidi="en-US"/>
        </w:rPr>
      </w:pPr>
      <w:r w:rsidRPr="00400CBA">
        <w:rPr>
          <w:rFonts w:ascii="Arial" w:eastAsia="Calibri" w:hAnsi="Arial" w:cs="Arial"/>
          <w:i/>
          <w:iCs/>
          <w:color w:val="auto"/>
          <w:spacing w:val="4"/>
          <w:lang w:bidi="en-US"/>
        </w:rPr>
        <w:t xml:space="preserve">Please </w:t>
      </w:r>
      <w:r w:rsidR="00A10DF2" w:rsidRPr="00400CBA">
        <w:rPr>
          <w:rFonts w:ascii="Arial" w:eastAsia="Calibri" w:hAnsi="Arial" w:cs="Arial"/>
          <w:i/>
          <w:iCs/>
          <w:color w:val="auto"/>
          <w:spacing w:val="4"/>
          <w:lang w:bidi="en-US"/>
        </w:rPr>
        <w:t xml:space="preserve">provide </w:t>
      </w:r>
      <w:r w:rsidR="008E3395" w:rsidRPr="00400CBA">
        <w:rPr>
          <w:rFonts w:ascii="Arial" w:eastAsia="Calibri" w:hAnsi="Arial" w:cs="Arial"/>
          <w:i/>
          <w:iCs/>
          <w:color w:val="auto"/>
          <w:spacing w:val="4"/>
          <w:lang w:bidi="en-US"/>
        </w:rPr>
        <w:t>your project budget</w:t>
      </w:r>
      <w:r w:rsidR="00A10DF2" w:rsidRPr="00400CBA">
        <w:rPr>
          <w:rFonts w:ascii="Arial" w:eastAsia="Calibri" w:hAnsi="Arial" w:cs="Arial"/>
          <w:i/>
          <w:iCs/>
          <w:color w:val="auto"/>
          <w:spacing w:val="4"/>
          <w:lang w:bidi="en-US"/>
        </w:rPr>
        <w:t xml:space="preserve"> by completing the table below</w:t>
      </w:r>
      <w:r w:rsidR="00B44D48" w:rsidRPr="00400CBA">
        <w:rPr>
          <w:rFonts w:ascii="Arial" w:eastAsia="Calibri" w:hAnsi="Arial" w:cs="Arial"/>
          <w:i/>
          <w:iCs/>
          <w:color w:val="auto"/>
          <w:spacing w:val="4"/>
          <w:lang w:bidi="en-US"/>
        </w:rPr>
        <w:t>.</w:t>
      </w:r>
      <w:r w:rsidR="001E72C4" w:rsidRPr="00400CBA">
        <w:rPr>
          <w:rFonts w:ascii="Arial" w:eastAsia="Calibri" w:hAnsi="Arial" w:cs="Arial"/>
          <w:i/>
          <w:iCs/>
          <w:color w:val="auto"/>
          <w:spacing w:val="4"/>
          <w:lang w:bidi="en-US"/>
        </w:rPr>
        <w:br/>
      </w:r>
    </w:p>
    <w:tbl>
      <w:tblPr>
        <w:tblStyle w:val="TableGrid"/>
        <w:tblW w:w="10070" w:type="dxa"/>
        <w:tblLook w:val="06A0" w:firstRow="1" w:lastRow="0" w:firstColumn="1" w:lastColumn="0" w:noHBand="1" w:noVBand="1"/>
      </w:tblPr>
      <w:tblGrid>
        <w:gridCol w:w="2454"/>
        <w:gridCol w:w="1681"/>
        <w:gridCol w:w="1710"/>
        <w:gridCol w:w="1515"/>
        <w:gridCol w:w="1447"/>
        <w:gridCol w:w="1263"/>
      </w:tblGrid>
      <w:tr w:rsidR="00607616" w:rsidRPr="00400CBA" w14:paraId="08D4605B" w14:textId="0B33EB74" w:rsidTr="00E20466">
        <w:trPr>
          <w:trHeight w:val="300"/>
        </w:trPr>
        <w:tc>
          <w:tcPr>
            <w:tcW w:w="2454" w:type="dxa"/>
            <w:shd w:val="clear" w:color="auto" w:fill="C9D9F4" w:themeFill="accent4" w:themeFillTint="33"/>
          </w:tcPr>
          <w:p w14:paraId="0657A056" w14:textId="461B2226" w:rsidR="00607616" w:rsidRPr="00400CBA" w:rsidRDefault="00607616" w:rsidP="2DAF6BE0">
            <w:pPr>
              <w:rPr>
                <w:rFonts w:ascii="Arial" w:hAnsi="Arial" w:cs="Arial"/>
                <w:b/>
                <w:sz w:val="22"/>
                <w:szCs w:val="22"/>
                <w:u w:val="single"/>
              </w:rPr>
            </w:pPr>
            <w:r w:rsidRPr="00400CBA">
              <w:rPr>
                <w:rFonts w:ascii="Arial" w:hAnsi="Arial" w:cs="Arial"/>
                <w:b/>
                <w:sz w:val="22"/>
                <w:szCs w:val="22"/>
                <w:u w:val="single"/>
              </w:rPr>
              <w:t>Category</w:t>
            </w:r>
          </w:p>
        </w:tc>
        <w:tc>
          <w:tcPr>
            <w:tcW w:w="1681" w:type="dxa"/>
            <w:shd w:val="clear" w:color="auto" w:fill="C9D9F4" w:themeFill="accent4" w:themeFillTint="33"/>
          </w:tcPr>
          <w:p w14:paraId="759891E3" w14:textId="387C7FF5" w:rsidR="00607616" w:rsidRPr="00400CBA" w:rsidRDefault="00607616" w:rsidP="66897C70">
            <w:pPr>
              <w:rPr>
                <w:rFonts w:ascii="Arial" w:hAnsi="Arial" w:cs="Arial"/>
                <w:b/>
                <w:sz w:val="22"/>
                <w:szCs w:val="22"/>
                <w:u w:val="single"/>
              </w:rPr>
            </w:pPr>
            <w:r w:rsidRPr="00400CBA">
              <w:rPr>
                <w:rFonts w:ascii="Arial" w:hAnsi="Arial" w:cs="Arial"/>
                <w:b/>
                <w:sz w:val="22"/>
                <w:szCs w:val="22"/>
                <w:u w:val="single"/>
              </w:rPr>
              <w:t>Description</w:t>
            </w:r>
          </w:p>
        </w:tc>
        <w:tc>
          <w:tcPr>
            <w:tcW w:w="1710" w:type="dxa"/>
            <w:shd w:val="clear" w:color="auto" w:fill="C9D9F4" w:themeFill="accent4" w:themeFillTint="33"/>
          </w:tcPr>
          <w:p w14:paraId="4A03CE74" w14:textId="319AB33A" w:rsidR="00607616" w:rsidRPr="00400CBA" w:rsidRDefault="00607616" w:rsidP="66897C70">
            <w:pPr>
              <w:rPr>
                <w:rFonts w:ascii="Arial" w:hAnsi="Arial" w:cs="Arial"/>
                <w:b/>
                <w:sz w:val="22"/>
                <w:szCs w:val="22"/>
                <w:u w:val="single"/>
              </w:rPr>
            </w:pPr>
            <w:r w:rsidRPr="00400CBA">
              <w:rPr>
                <w:rFonts w:ascii="Arial" w:hAnsi="Arial" w:cs="Arial"/>
                <w:b/>
                <w:sz w:val="22"/>
                <w:szCs w:val="22"/>
                <w:u w:val="single"/>
              </w:rPr>
              <w:t>Calculation</w:t>
            </w:r>
          </w:p>
        </w:tc>
        <w:tc>
          <w:tcPr>
            <w:tcW w:w="1515" w:type="dxa"/>
            <w:shd w:val="clear" w:color="auto" w:fill="C9D9F4" w:themeFill="accent4" w:themeFillTint="33"/>
          </w:tcPr>
          <w:p w14:paraId="7C489080" w14:textId="62E2AE08" w:rsidR="00607616" w:rsidRPr="00400CBA" w:rsidRDefault="00607616" w:rsidP="66897C70">
            <w:pPr>
              <w:rPr>
                <w:rFonts w:ascii="Arial" w:hAnsi="Arial" w:cs="Arial"/>
                <w:b/>
                <w:sz w:val="22"/>
                <w:szCs w:val="22"/>
                <w:u w:val="single"/>
              </w:rPr>
            </w:pPr>
            <w:r w:rsidRPr="00400CBA">
              <w:rPr>
                <w:rFonts w:ascii="Arial" w:hAnsi="Arial" w:cs="Arial"/>
                <w:b/>
                <w:sz w:val="22"/>
                <w:szCs w:val="22"/>
                <w:u w:val="single"/>
              </w:rPr>
              <w:t>State Share</w:t>
            </w:r>
          </w:p>
        </w:tc>
        <w:tc>
          <w:tcPr>
            <w:tcW w:w="1447" w:type="dxa"/>
            <w:shd w:val="clear" w:color="auto" w:fill="C9D9F4" w:themeFill="accent4" w:themeFillTint="33"/>
          </w:tcPr>
          <w:p w14:paraId="060E3A4B" w14:textId="561E921D" w:rsidR="00607616" w:rsidRPr="00400CBA" w:rsidRDefault="00607616" w:rsidP="2DAF6BE0">
            <w:pPr>
              <w:rPr>
                <w:rFonts w:ascii="Arial" w:hAnsi="Arial" w:cs="Arial"/>
                <w:b/>
                <w:sz w:val="22"/>
                <w:szCs w:val="22"/>
                <w:u w:val="single"/>
              </w:rPr>
            </w:pPr>
            <w:r w:rsidRPr="00400CBA">
              <w:rPr>
                <w:rFonts w:ascii="Arial" w:hAnsi="Arial" w:cs="Arial"/>
                <w:b/>
                <w:sz w:val="22"/>
                <w:szCs w:val="22"/>
                <w:u w:val="single"/>
              </w:rPr>
              <w:t>Applicant Share (if applicable)</w:t>
            </w:r>
          </w:p>
        </w:tc>
        <w:tc>
          <w:tcPr>
            <w:tcW w:w="1263" w:type="dxa"/>
            <w:shd w:val="clear" w:color="auto" w:fill="C9D9F4" w:themeFill="accent4" w:themeFillTint="33"/>
          </w:tcPr>
          <w:p w14:paraId="61DC67F4" w14:textId="7C9E5121" w:rsidR="00607616" w:rsidRPr="00400CBA" w:rsidRDefault="00607616" w:rsidP="2DAF6BE0">
            <w:pPr>
              <w:rPr>
                <w:rFonts w:ascii="Arial" w:hAnsi="Arial" w:cs="Arial"/>
                <w:b/>
                <w:sz w:val="22"/>
                <w:szCs w:val="22"/>
                <w:u w:val="single"/>
              </w:rPr>
            </w:pPr>
            <w:r w:rsidRPr="00400CBA">
              <w:rPr>
                <w:rFonts w:ascii="Arial" w:hAnsi="Arial" w:cs="Arial"/>
                <w:b/>
                <w:sz w:val="22"/>
                <w:szCs w:val="22"/>
                <w:u w:val="single"/>
              </w:rPr>
              <w:t>TOTAL</w:t>
            </w:r>
          </w:p>
        </w:tc>
      </w:tr>
      <w:tr w:rsidR="00C3751A" w:rsidRPr="00400CBA" w14:paraId="0585AAFE" w14:textId="5370006B" w:rsidTr="00E20466">
        <w:trPr>
          <w:trHeight w:val="300"/>
        </w:trPr>
        <w:tc>
          <w:tcPr>
            <w:tcW w:w="2454" w:type="dxa"/>
            <w:shd w:val="clear" w:color="auto" w:fill="E5E8EA" w:themeFill="background2" w:themeFillTint="33"/>
          </w:tcPr>
          <w:p w14:paraId="59091D6F" w14:textId="6BBC08BF" w:rsidR="00C3751A" w:rsidRPr="00400CBA" w:rsidRDefault="00C3751A" w:rsidP="66897C70">
            <w:pPr>
              <w:rPr>
                <w:rFonts w:ascii="Arial" w:hAnsi="Arial" w:cs="Arial"/>
                <w:sz w:val="22"/>
                <w:szCs w:val="22"/>
              </w:rPr>
            </w:pPr>
            <w:r w:rsidRPr="00400CBA">
              <w:rPr>
                <w:rFonts w:ascii="Arial" w:hAnsi="Arial" w:cs="Arial"/>
                <w:sz w:val="22"/>
                <w:szCs w:val="22"/>
              </w:rPr>
              <w:t>Personnel</w:t>
            </w:r>
          </w:p>
        </w:tc>
        <w:tc>
          <w:tcPr>
            <w:tcW w:w="1681" w:type="dxa"/>
            <w:shd w:val="clear" w:color="auto" w:fill="E5E8EA" w:themeFill="background2" w:themeFillTint="33"/>
          </w:tcPr>
          <w:p w14:paraId="344C428B" w14:textId="6310F21C" w:rsidR="00C3751A" w:rsidRPr="00400CBA" w:rsidRDefault="0063556E" w:rsidP="66897C70">
            <w:pPr>
              <w:rPr>
                <w:rFonts w:ascii="Arial" w:hAnsi="Arial" w:cs="Arial"/>
                <w:i/>
                <w:iCs/>
                <w:sz w:val="22"/>
                <w:szCs w:val="22"/>
              </w:rPr>
            </w:pPr>
            <w:r w:rsidRPr="00400CBA">
              <w:rPr>
                <w:rFonts w:ascii="Arial" w:hAnsi="Arial" w:cs="Arial"/>
                <w:i/>
                <w:iCs/>
                <w:sz w:val="22"/>
                <w:szCs w:val="22"/>
              </w:rPr>
              <w:t>(</w:t>
            </w:r>
            <w:r w:rsidR="00817AA8" w:rsidRPr="00400CBA">
              <w:rPr>
                <w:rFonts w:ascii="Arial" w:hAnsi="Arial" w:cs="Arial"/>
                <w:i/>
                <w:iCs/>
                <w:sz w:val="22"/>
                <w:szCs w:val="22"/>
              </w:rPr>
              <w:t>e.g. Project Coordinator</w:t>
            </w:r>
            <w:r w:rsidRPr="00400CBA">
              <w:rPr>
                <w:rFonts w:ascii="Arial" w:hAnsi="Arial" w:cs="Arial"/>
                <w:i/>
                <w:iCs/>
                <w:sz w:val="22"/>
                <w:szCs w:val="22"/>
              </w:rPr>
              <w:t>)</w:t>
            </w:r>
          </w:p>
        </w:tc>
        <w:tc>
          <w:tcPr>
            <w:tcW w:w="1710" w:type="dxa"/>
            <w:shd w:val="clear" w:color="auto" w:fill="E5E8EA" w:themeFill="background2" w:themeFillTint="33"/>
          </w:tcPr>
          <w:p w14:paraId="3BA21C3F" w14:textId="065AD78B" w:rsidR="00C3751A" w:rsidRPr="00400CBA" w:rsidRDefault="0063556E" w:rsidP="66897C70">
            <w:pPr>
              <w:rPr>
                <w:rFonts w:ascii="Arial" w:hAnsi="Arial" w:cs="Arial"/>
                <w:i/>
                <w:iCs/>
                <w:sz w:val="22"/>
                <w:szCs w:val="22"/>
              </w:rPr>
            </w:pPr>
            <w:r w:rsidRPr="00400CBA">
              <w:rPr>
                <w:rFonts w:ascii="Arial" w:hAnsi="Arial" w:cs="Arial"/>
                <w:i/>
                <w:iCs/>
                <w:sz w:val="22"/>
                <w:szCs w:val="22"/>
              </w:rPr>
              <w:t>(</w:t>
            </w:r>
            <w:r w:rsidR="00817AA8" w:rsidRPr="00400CBA">
              <w:rPr>
                <w:rFonts w:ascii="Arial" w:hAnsi="Arial" w:cs="Arial"/>
                <w:i/>
                <w:iCs/>
                <w:sz w:val="22"/>
                <w:szCs w:val="22"/>
              </w:rPr>
              <w:t xml:space="preserve">ex: 100 </w:t>
            </w:r>
            <w:proofErr w:type="spellStart"/>
            <w:r w:rsidR="00817AA8" w:rsidRPr="00400CBA">
              <w:rPr>
                <w:rFonts w:ascii="Arial" w:hAnsi="Arial" w:cs="Arial"/>
                <w:i/>
                <w:iCs/>
                <w:sz w:val="22"/>
                <w:szCs w:val="22"/>
              </w:rPr>
              <w:t>hrs</w:t>
            </w:r>
            <w:proofErr w:type="spellEnd"/>
            <w:r w:rsidR="00817AA8" w:rsidRPr="00400CBA">
              <w:rPr>
                <w:rFonts w:ascii="Arial" w:hAnsi="Arial" w:cs="Arial"/>
                <w:i/>
                <w:iCs/>
                <w:sz w:val="22"/>
                <w:szCs w:val="22"/>
              </w:rPr>
              <w:t xml:space="preserve"> x $40/</w:t>
            </w:r>
            <w:proofErr w:type="spellStart"/>
            <w:r w:rsidR="00817AA8" w:rsidRPr="00400CBA">
              <w:rPr>
                <w:rFonts w:ascii="Arial" w:hAnsi="Arial" w:cs="Arial"/>
                <w:i/>
                <w:iCs/>
                <w:sz w:val="22"/>
                <w:szCs w:val="22"/>
              </w:rPr>
              <w:t>hr</w:t>
            </w:r>
            <w:proofErr w:type="spellEnd"/>
            <w:r w:rsidRPr="00400CBA">
              <w:rPr>
                <w:rFonts w:ascii="Arial" w:hAnsi="Arial" w:cs="Arial"/>
                <w:i/>
                <w:iCs/>
                <w:sz w:val="22"/>
                <w:szCs w:val="22"/>
              </w:rPr>
              <w:t>)</w:t>
            </w:r>
          </w:p>
        </w:tc>
        <w:tc>
          <w:tcPr>
            <w:tcW w:w="4225" w:type="dxa"/>
            <w:gridSpan w:val="3"/>
            <w:shd w:val="clear" w:color="auto" w:fill="E5E8EA" w:themeFill="background2" w:themeFillTint="33"/>
          </w:tcPr>
          <w:p w14:paraId="0ACCE855" w14:textId="7CA0A619" w:rsidR="00C3751A" w:rsidRPr="00400CBA" w:rsidRDefault="00C3751A" w:rsidP="2DAF6BE0">
            <w:pPr>
              <w:rPr>
                <w:rFonts w:ascii="Arial" w:hAnsi="Arial" w:cs="Arial"/>
                <w:sz w:val="22"/>
                <w:szCs w:val="22"/>
              </w:rPr>
            </w:pPr>
          </w:p>
        </w:tc>
      </w:tr>
      <w:tr w:rsidR="006E521D" w:rsidRPr="00400CBA" w14:paraId="7517F4C6" w14:textId="77777777" w:rsidTr="00D515DD">
        <w:trPr>
          <w:trHeight w:val="300"/>
        </w:trPr>
        <w:tc>
          <w:tcPr>
            <w:tcW w:w="2454" w:type="dxa"/>
          </w:tcPr>
          <w:p w14:paraId="33AF1CC3" w14:textId="77777777" w:rsidR="006E521D" w:rsidRPr="00400CBA" w:rsidRDefault="006E521D" w:rsidP="006E521D">
            <w:pPr>
              <w:rPr>
                <w:rFonts w:ascii="Arial" w:hAnsi="Arial" w:cs="Arial"/>
                <w:sz w:val="22"/>
                <w:szCs w:val="22"/>
              </w:rPr>
            </w:pPr>
          </w:p>
        </w:tc>
        <w:tc>
          <w:tcPr>
            <w:tcW w:w="1681" w:type="dxa"/>
          </w:tcPr>
          <w:p w14:paraId="5FEF4040" w14:textId="77777777" w:rsidR="006E521D" w:rsidRPr="00400CBA" w:rsidRDefault="006E521D" w:rsidP="006E521D">
            <w:pPr>
              <w:rPr>
                <w:rFonts w:ascii="Arial" w:hAnsi="Arial" w:cs="Arial"/>
                <w:i/>
                <w:iCs/>
                <w:sz w:val="22"/>
                <w:szCs w:val="22"/>
              </w:rPr>
            </w:pPr>
          </w:p>
        </w:tc>
        <w:tc>
          <w:tcPr>
            <w:tcW w:w="1710" w:type="dxa"/>
          </w:tcPr>
          <w:p w14:paraId="7880C82A" w14:textId="77777777" w:rsidR="006E521D" w:rsidRPr="00400CBA" w:rsidRDefault="006E521D" w:rsidP="006E521D">
            <w:pPr>
              <w:rPr>
                <w:rFonts w:ascii="Arial" w:hAnsi="Arial" w:cs="Arial"/>
                <w:i/>
                <w:iCs/>
                <w:sz w:val="22"/>
                <w:szCs w:val="22"/>
              </w:rPr>
            </w:pPr>
          </w:p>
        </w:tc>
        <w:tc>
          <w:tcPr>
            <w:tcW w:w="1515" w:type="dxa"/>
          </w:tcPr>
          <w:p w14:paraId="7F8BE931" w14:textId="73838DFD" w:rsidR="006E521D" w:rsidRPr="00400CBA" w:rsidRDefault="006E521D" w:rsidP="006E521D">
            <w:pPr>
              <w:rPr>
                <w:rFonts w:ascii="Arial" w:hAnsi="Arial" w:cs="Arial"/>
                <w:sz w:val="22"/>
                <w:szCs w:val="22"/>
              </w:rPr>
            </w:pPr>
            <w:r w:rsidRPr="00400CBA">
              <w:rPr>
                <w:rFonts w:ascii="Arial" w:hAnsi="Arial" w:cs="Arial"/>
                <w:sz w:val="22"/>
                <w:szCs w:val="22"/>
              </w:rPr>
              <w:t>$</w:t>
            </w:r>
          </w:p>
        </w:tc>
        <w:tc>
          <w:tcPr>
            <w:tcW w:w="1447" w:type="dxa"/>
          </w:tcPr>
          <w:p w14:paraId="357DF968" w14:textId="18EB27FC" w:rsidR="006E521D" w:rsidRPr="00400CBA" w:rsidRDefault="006E521D" w:rsidP="006E521D">
            <w:pPr>
              <w:rPr>
                <w:rFonts w:ascii="Arial" w:hAnsi="Arial" w:cs="Arial"/>
                <w:sz w:val="22"/>
                <w:szCs w:val="22"/>
              </w:rPr>
            </w:pPr>
            <w:r w:rsidRPr="00400CBA">
              <w:rPr>
                <w:rFonts w:ascii="Arial" w:hAnsi="Arial" w:cs="Arial"/>
                <w:sz w:val="22"/>
                <w:szCs w:val="22"/>
              </w:rPr>
              <w:t>$</w:t>
            </w:r>
          </w:p>
        </w:tc>
        <w:tc>
          <w:tcPr>
            <w:tcW w:w="1263" w:type="dxa"/>
          </w:tcPr>
          <w:p w14:paraId="3CD5E751" w14:textId="1069B8CE" w:rsidR="006E521D" w:rsidRPr="00400CBA" w:rsidRDefault="006E521D" w:rsidP="006E521D">
            <w:pPr>
              <w:rPr>
                <w:rFonts w:ascii="Arial" w:hAnsi="Arial" w:cs="Arial"/>
                <w:sz w:val="22"/>
                <w:szCs w:val="22"/>
              </w:rPr>
            </w:pPr>
            <w:r w:rsidRPr="00400CBA">
              <w:rPr>
                <w:rFonts w:ascii="Arial" w:hAnsi="Arial" w:cs="Arial"/>
                <w:sz w:val="22"/>
                <w:szCs w:val="22"/>
              </w:rPr>
              <w:t>$</w:t>
            </w:r>
          </w:p>
        </w:tc>
      </w:tr>
      <w:tr w:rsidR="004009C6" w:rsidRPr="00400CBA" w14:paraId="6CD1F083" w14:textId="77777777" w:rsidTr="00D515DD">
        <w:trPr>
          <w:trHeight w:val="300"/>
        </w:trPr>
        <w:tc>
          <w:tcPr>
            <w:tcW w:w="2454" w:type="dxa"/>
          </w:tcPr>
          <w:p w14:paraId="1B33480D" w14:textId="77777777" w:rsidR="004009C6" w:rsidRPr="00400CBA" w:rsidRDefault="004009C6" w:rsidP="004009C6">
            <w:pPr>
              <w:rPr>
                <w:rFonts w:ascii="Arial" w:hAnsi="Arial" w:cs="Arial"/>
                <w:sz w:val="22"/>
                <w:szCs w:val="22"/>
              </w:rPr>
            </w:pPr>
          </w:p>
        </w:tc>
        <w:tc>
          <w:tcPr>
            <w:tcW w:w="1681" w:type="dxa"/>
          </w:tcPr>
          <w:p w14:paraId="195FDF96" w14:textId="77777777" w:rsidR="004009C6" w:rsidRPr="00400CBA" w:rsidRDefault="004009C6" w:rsidP="004009C6">
            <w:pPr>
              <w:rPr>
                <w:rFonts w:ascii="Arial" w:hAnsi="Arial" w:cs="Arial"/>
                <w:i/>
                <w:iCs/>
                <w:sz w:val="22"/>
                <w:szCs w:val="22"/>
              </w:rPr>
            </w:pPr>
          </w:p>
        </w:tc>
        <w:tc>
          <w:tcPr>
            <w:tcW w:w="1710" w:type="dxa"/>
          </w:tcPr>
          <w:p w14:paraId="0E112E33" w14:textId="77777777" w:rsidR="004009C6" w:rsidRPr="00400CBA" w:rsidRDefault="004009C6" w:rsidP="004009C6">
            <w:pPr>
              <w:rPr>
                <w:rFonts w:ascii="Arial" w:hAnsi="Arial" w:cs="Arial"/>
                <w:i/>
                <w:iCs/>
                <w:sz w:val="22"/>
                <w:szCs w:val="22"/>
              </w:rPr>
            </w:pPr>
          </w:p>
        </w:tc>
        <w:tc>
          <w:tcPr>
            <w:tcW w:w="1515" w:type="dxa"/>
          </w:tcPr>
          <w:p w14:paraId="4426108D" w14:textId="3B7A7340"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447" w:type="dxa"/>
          </w:tcPr>
          <w:p w14:paraId="0355C9A4" w14:textId="63A4220F"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263" w:type="dxa"/>
          </w:tcPr>
          <w:p w14:paraId="0D2558F2" w14:textId="2ABB820D" w:rsidR="004009C6" w:rsidRPr="00400CBA" w:rsidRDefault="004009C6" w:rsidP="004009C6">
            <w:pPr>
              <w:rPr>
                <w:rFonts w:ascii="Arial" w:hAnsi="Arial" w:cs="Arial"/>
                <w:sz w:val="22"/>
                <w:szCs w:val="22"/>
              </w:rPr>
            </w:pPr>
            <w:r w:rsidRPr="00400CBA">
              <w:rPr>
                <w:rFonts w:ascii="Arial" w:hAnsi="Arial" w:cs="Arial"/>
                <w:sz w:val="22"/>
                <w:szCs w:val="22"/>
              </w:rPr>
              <w:t>$</w:t>
            </w:r>
          </w:p>
        </w:tc>
      </w:tr>
      <w:tr w:rsidR="00C3751A" w:rsidRPr="00400CBA" w14:paraId="2CF85FA0" w14:textId="78A9585C" w:rsidTr="00E20466">
        <w:trPr>
          <w:trHeight w:val="300"/>
        </w:trPr>
        <w:tc>
          <w:tcPr>
            <w:tcW w:w="2454" w:type="dxa"/>
            <w:shd w:val="clear" w:color="auto" w:fill="E5E8EA" w:themeFill="background2" w:themeFillTint="33"/>
          </w:tcPr>
          <w:p w14:paraId="570FE2B4" w14:textId="73267D32" w:rsidR="00C3751A" w:rsidRPr="00400CBA" w:rsidRDefault="00C3751A" w:rsidP="004009C6">
            <w:pPr>
              <w:rPr>
                <w:rFonts w:ascii="Arial" w:hAnsi="Arial" w:cs="Arial"/>
                <w:sz w:val="22"/>
                <w:szCs w:val="22"/>
              </w:rPr>
            </w:pPr>
            <w:r w:rsidRPr="00400CBA">
              <w:rPr>
                <w:rFonts w:ascii="Arial" w:hAnsi="Arial" w:cs="Arial"/>
                <w:sz w:val="22"/>
                <w:szCs w:val="22"/>
              </w:rPr>
              <w:t>Fringe Benefits</w:t>
            </w:r>
          </w:p>
        </w:tc>
        <w:tc>
          <w:tcPr>
            <w:tcW w:w="1681" w:type="dxa"/>
            <w:shd w:val="clear" w:color="auto" w:fill="E5E8EA" w:themeFill="background2" w:themeFillTint="33"/>
          </w:tcPr>
          <w:p w14:paraId="597D71F5" w14:textId="2AAA4421" w:rsidR="00C3751A" w:rsidRPr="00400CBA" w:rsidRDefault="0063556E" w:rsidP="004009C6">
            <w:pPr>
              <w:rPr>
                <w:rFonts w:ascii="Arial" w:hAnsi="Arial" w:cs="Arial"/>
                <w:i/>
                <w:iCs/>
                <w:sz w:val="22"/>
                <w:szCs w:val="22"/>
              </w:rPr>
            </w:pPr>
            <w:r w:rsidRPr="00400CBA">
              <w:rPr>
                <w:rFonts w:ascii="Arial" w:hAnsi="Arial" w:cs="Arial"/>
                <w:i/>
                <w:iCs/>
                <w:sz w:val="22"/>
                <w:szCs w:val="22"/>
              </w:rPr>
              <w:t>(</w:t>
            </w:r>
            <w:r w:rsidR="00C3751A" w:rsidRPr="00400CBA">
              <w:rPr>
                <w:rFonts w:ascii="Arial" w:hAnsi="Arial" w:cs="Arial"/>
                <w:i/>
                <w:iCs/>
                <w:sz w:val="22"/>
                <w:szCs w:val="22"/>
              </w:rPr>
              <w:t>Benefit type or rate</w:t>
            </w:r>
            <w:r w:rsidRPr="00400CBA">
              <w:rPr>
                <w:rFonts w:ascii="Arial" w:hAnsi="Arial" w:cs="Arial"/>
                <w:i/>
                <w:iCs/>
                <w:sz w:val="22"/>
                <w:szCs w:val="22"/>
              </w:rPr>
              <w:t>)</w:t>
            </w:r>
          </w:p>
        </w:tc>
        <w:tc>
          <w:tcPr>
            <w:tcW w:w="1710" w:type="dxa"/>
            <w:shd w:val="clear" w:color="auto" w:fill="E5E8EA" w:themeFill="background2" w:themeFillTint="33"/>
          </w:tcPr>
          <w:p w14:paraId="1229C223" w14:textId="2BBB9A2A" w:rsidR="00C3751A" w:rsidRPr="00400CBA" w:rsidRDefault="00C3751A" w:rsidP="004009C6">
            <w:pPr>
              <w:rPr>
                <w:rFonts w:ascii="Arial" w:hAnsi="Arial" w:cs="Arial"/>
                <w:i/>
                <w:iCs/>
                <w:sz w:val="22"/>
                <w:szCs w:val="22"/>
              </w:rPr>
            </w:pPr>
          </w:p>
        </w:tc>
        <w:tc>
          <w:tcPr>
            <w:tcW w:w="4225" w:type="dxa"/>
            <w:gridSpan w:val="3"/>
            <w:shd w:val="clear" w:color="auto" w:fill="E5E8EA" w:themeFill="background2" w:themeFillTint="33"/>
          </w:tcPr>
          <w:p w14:paraId="13AFB7F6" w14:textId="07EA0402" w:rsidR="00C3751A" w:rsidRPr="00400CBA" w:rsidDel="1F03E5D2" w:rsidRDefault="00C3751A" w:rsidP="004009C6">
            <w:pPr>
              <w:rPr>
                <w:rFonts w:ascii="Arial" w:hAnsi="Arial" w:cs="Arial"/>
                <w:sz w:val="22"/>
                <w:szCs w:val="22"/>
              </w:rPr>
            </w:pPr>
          </w:p>
        </w:tc>
      </w:tr>
      <w:tr w:rsidR="004009C6" w:rsidRPr="00400CBA" w14:paraId="487572E5" w14:textId="77777777" w:rsidTr="00D515DD">
        <w:trPr>
          <w:trHeight w:val="300"/>
        </w:trPr>
        <w:tc>
          <w:tcPr>
            <w:tcW w:w="2454" w:type="dxa"/>
          </w:tcPr>
          <w:p w14:paraId="745A115C" w14:textId="77777777" w:rsidR="004009C6" w:rsidRPr="00400CBA" w:rsidRDefault="004009C6" w:rsidP="004009C6">
            <w:pPr>
              <w:rPr>
                <w:rFonts w:ascii="Arial" w:hAnsi="Arial" w:cs="Arial"/>
                <w:sz w:val="22"/>
                <w:szCs w:val="22"/>
              </w:rPr>
            </w:pPr>
          </w:p>
        </w:tc>
        <w:tc>
          <w:tcPr>
            <w:tcW w:w="1681" w:type="dxa"/>
          </w:tcPr>
          <w:p w14:paraId="3E58E970" w14:textId="77777777" w:rsidR="004009C6" w:rsidRPr="00400CBA" w:rsidRDefault="004009C6" w:rsidP="004009C6">
            <w:pPr>
              <w:rPr>
                <w:rFonts w:ascii="Arial" w:hAnsi="Arial" w:cs="Arial"/>
                <w:i/>
                <w:iCs/>
                <w:sz w:val="22"/>
                <w:szCs w:val="22"/>
              </w:rPr>
            </w:pPr>
          </w:p>
        </w:tc>
        <w:tc>
          <w:tcPr>
            <w:tcW w:w="1710" w:type="dxa"/>
          </w:tcPr>
          <w:p w14:paraId="740040A1" w14:textId="77777777" w:rsidR="004009C6" w:rsidRPr="00400CBA" w:rsidRDefault="004009C6" w:rsidP="004009C6">
            <w:pPr>
              <w:rPr>
                <w:rFonts w:ascii="Arial" w:hAnsi="Arial" w:cs="Arial"/>
                <w:i/>
                <w:iCs/>
                <w:sz w:val="22"/>
                <w:szCs w:val="22"/>
              </w:rPr>
            </w:pPr>
          </w:p>
        </w:tc>
        <w:tc>
          <w:tcPr>
            <w:tcW w:w="1515" w:type="dxa"/>
          </w:tcPr>
          <w:p w14:paraId="48BC639D" w14:textId="6CADE681"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447" w:type="dxa"/>
          </w:tcPr>
          <w:p w14:paraId="7E465313" w14:textId="6670DA12"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263" w:type="dxa"/>
          </w:tcPr>
          <w:p w14:paraId="6AEE0652" w14:textId="126AE472" w:rsidR="004009C6" w:rsidRPr="00400CBA" w:rsidRDefault="004009C6" w:rsidP="004009C6">
            <w:pPr>
              <w:rPr>
                <w:rFonts w:ascii="Arial" w:hAnsi="Arial" w:cs="Arial"/>
                <w:sz w:val="22"/>
                <w:szCs w:val="22"/>
              </w:rPr>
            </w:pPr>
            <w:r w:rsidRPr="00400CBA">
              <w:rPr>
                <w:rFonts w:ascii="Arial" w:hAnsi="Arial" w:cs="Arial"/>
                <w:sz w:val="22"/>
                <w:szCs w:val="22"/>
              </w:rPr>
              <w:t>$</w:t>
            </w:r>
          </w:p>
        </w:tc>
      </w:tr>
      <w:tr w:rsidR="00C3751A" w:rsidRPr="00400CBA" w14:paraId="5E11CB73" w14:textId="51D96D59" w:rsidTr="00E20466">
        <w:trPr>
          <w:trHeight w:val="300"/>
        </w:trPr>
        <w:tc>
          <w:tcPr>
            <w:tcW w:w="2454" w:type="dxa"/>
            <w:shd w:val="clear" w:color="auto" w:fill="E5E8EA" w:themeFill="background2" w:themeFillTint="33"/>
          </w:tcPr>
          <w:p w14:paraId="38860AF9" w14:textId="3AF5BCD3" w:rsidR="00C3751A" w:rsidRPr="00400CBA" w:rsidRDefault="00C3751A" w:rsidP="004009C6">
            <w:pPr>
              <w:rPr>
                <w:rFonts w:ascii="Arial" w:hAnsi="Arial" w:cs="Arial"/>
                <w:sz w:val="22"/>
                <w:szCs w:val="22"/>
              </w:rPr>
            </w:pPr>
            <w:r w:rsidRPr="00400CBA">
              <w:rPr>
                <w:rFonts w:ascii="Arial" w:hAnsi="Arial" w:cs="Arial"/>
                <w:sz w:val="22"/>
                <w:szCs w:val="22"/>
              </w:rPr>
              <w:t>Travel</w:t>
            </w:r>
          </w:p>
        </w:tc>
        <w:tc>
          <w:tcPr>
            <w:tcW w:w="1681" w:type="dxa"/>
            <w:shd w:val="clear" w:color="auto" w:fill="E5E8EA" w:themeFill="background2" w:themeFillTint="33"/>
          </w:tcPr>
          <w:p w14:paraId="1F3CC8DC" w14:textId="61047F4D" w:rsidR="00C3751A" w:rsidRPr="00400CBA" w:rsidRDefault="0063556E" w:rsidP="004009C6">
            <w:pPr>
              <w:rPr>
                <w:rFonts w:ascii="Arial" w:hAnsi="Arial" w:cs="Arial"/>
                <w:i/>
                <w:iCs/>
                <w:sz w:val="22"/>
                <w:szCs w:val="22"/>
              </w:rPr>
            </w:pPr>
            <w:r w:rsidRPr="00400CBA">
              <w:rPr>
                <w:rFonts w:ascii="Arial" w:hAnsi="Arial" w:cs="Arial"/>
                <w:i/>
                <w:iCs/>
                <w:sz w:val="22"/>
                <w:szCs w:val="22"/>
              </w:rPr>
              <w:t>(</w:t>
            </w:r>
            <w:r w:rsidR="00C3751A" w:rsidRPr="00400CBA">
              <w:rPr>
                <w:rFonts w:ascii="Arial" w:hAnsi="Arial" w:cs="Arial"/>
                <w:i/>
                <w:iCs/>
                <w:sz w:val="22"/>
                <w:szCs w:val="22"/>
              </w:rPr>
              <w:t>Purpose</w:t>
            </w:r>
            <w:r w:rsidRPr="00400CBA">
              <w:rPr>
                <w:rFonts w:ascii="Arial" w:hAnsi="Arial" w:cs="Arial"/>
                <w:i/>
                <w:iCs/>
                <w:sz w:val="22"/>
                <w:szCs w:val="22"/>
              </w:rPr>
              <w:t>)</w:t>
            </w:r>
          </w:p>
        </w:tc>
        <w:tc>
          <w:tcPr>
            <w:tcW w:w="1710" w:type="dxa"/>
            <w:shd w:val="clear" w:color="auto" w:fill="E5E8EA" w:themeFill="background2" w:themeFillTint="33"/>
          </w:tcPr>
          <w:p w14:paraId="4F2414AD" w14:textId="74988017" w:rsidR="00C3751A" w:rsidRPr="00400CBA" w:rsidRDefault="0063556E" w:rsidP="004009C6">
            <w:pPr>
              <w:rPr>
                <w:rFonts w:ascii="Arial" w:hAnsi="Arial" w:cs="Arial"/>
                <w:i/>
                <w:iCs/>
                <w:sz w:val="22"/>
                <w:szCs w:val="22"/>
              </w:rPr>
            </w:pPr>
            <w:r w:rsidRPr="00400CBA">
              <w:rPr>
                <w:rFonts w:ascii="Arial" w:hAnsi="Arial" w:cs="Arial"/>
                <w:i/>
                <w:iCs/>
                <w:sz w:val="22"/>
                <w:szCs w:val="22"/>
              </w:rPr>
              <w:t>(</w:t>
            </w:r>
            <w:r w:rsidR="00C3751A" w:rsidRPr="00400CBA">
              <w:rPr>
                <w:rFonts w:ascii="Arial" w:hAnsi="Arial" w:cs="Arial"/>
                <w:i/>
                <w:iCs/>
                <w:sz w:val="22"/>
                <w:szCs w:val="22"/>
              </w:rPr>
              <w:t>Miles x</w:t>
            </w:r>
            <w:r w:rsidR="009E3BB4" w:rsidRPr="00400CBA">
              <w:rPr>
                <w:rFonts w:ascii="Arial" w:hAnsi="Arial" w:cs="Arial"/>
                <w:i/>
                <w:iCs/>
                <w:sz w:val="22"/>
                <w:szCs w:val="22"/>
              </w:rPr>
              <w:t xml:space="preserve"> rate</w:t>
            </w:r>
            <w:r w:rsidRPr="00400CBA">
              <w:rPr>
                <w:rFonts w:ascii="Arial" w:hAnsi="Arial" w:cs="Arial"/>
                <w:i/>
                <w:iCs/>
                <w:sz w:val="22"/>
                <w:szCs w:val="22"/>
              </w:rPr>
              <w:t>)</w:t>
            </w:r>
          </w:p>
        </w:tc>
        <w:tc>
          <w:tcPr>
            <w:tcW w:w="4225" w:type="dxa"/>
            <w:gridSpan w:val="3"/>
            <w:shd w:val="clear" w:color="auto" w:fill="E5E8EA" w:themeFill="background2" w:themeFillTint="33"/>
          </w:tcPr>
          <w:p w14:paraId="1D44DC21" w14:textId="58210477" w:rsidR="00C3751A" w:rsidRPr="00400CBA" w:rsidRDefault="00C3751A" w:rsidP="004009C6">
            <w:pPr>
              <w:rPr>
                <w:rFonts w:ascii="Arial" w:hAnsi="Arial" w:cs="Arial"/>
                <w:sz w:val="22"/>
                <w:szCs w:val="22"/>
              </w:rPr>
            </w:pPr>
          </w:p>
        </w:tc>
      </w:tr>
      <w:tr w:rsidR="004009C6" w:rsidRPr="00400CBA" w14:paraId="527E9555" w14:textId="77777777" w:rsidTr="00D515DD">
        <w:trPr>
          <w:trHeight w:val="300"/>
        </w:trPr>
        <w:tc>
          <w:tcPr>
            <w:tcW w:w="2454" w:type="dxa"/>
          </w:tcPr>
          <w:p w14:paraId="438538A0" w14:textId="77777777" w:rsidR="004009C6" w:rsidRPr="00400CBA" w:rsidRDefault="004009C6" w:rsidP="004009C6">
            <w:pPr>
              <w:rPr>
                <w:rFonts w:ascii="Arial" w:hAnsi="Arial" w:cs="Arial"/>
                <w:sz w:val="22"/>
                <w:szCs w:val="22"/>
              </w:rPr>
            </w:pPr>
          </w:p>
        </w:tc>
        <w:tc>
          <w:tcPr>
            <w:tcW w:w="1681" w:type="dxa"/>
          </w:tcPr>
          <w:p w14:paraId="68DA2DD6" w14:textId="77777777" w:rsidR="004009C6" w:rsidRPr="00400CBA" w:rsidRDefault="004009C6" w:rsidP="004009C6">
            <w:pPr>
              <w:rPr>
                <w:rFonts w:ascii="Arial" w:hAnsi="Arial" w:cs="Arial"/>
                <w:i/>
                <w:iCs/>
                <w:sz w:val="22"/>
                <w:szCs w:val="22"/>
              </w:rPr>
            </w:pPr>
          </w:p>
        </w:tc>
        <w:tc>
          <w:tcPr>
            <w:tcW w:w="1710" w:type="dxa"/>
          </w:tcPr>
          <w:p w14:paraId="151D512C" w14:textId="77777777" w:rsidR="004009C6" w:rsidRPr="00400CBA" w:rsidRDefault="004009C6" w:rsidP="004009C6">
            <w:pPr>
              <w:rPr>
                <w:rFonts w:ascii="Arial" w:hAnsi="Arial" w:cs="Arial"/>
                <w:i/>
                <w:iCs/>
                <w:sz w:val="22"/>
                <w:szCs w:val="22"/>
              </w:rPr>
            </w:pPr>
          </w:p>
        </w:tc>
        <w:tc>
          <w:tcPr>
            <w:tcW w:w="1515" w:type="dxa"/>
          </w:tcPr>
          <w:p w14:paraId="20BFC414" w14:textId="4BD67F83"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447" w:type="dxa"/>
          </w:tcPr>
          <w:p w14:paraId="77D1E47E" w14:textId="7EE69C1A"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263" w:type="dxa"/>
          </w:tcPr>
          <w:p w14:paraId="4A379C93" w14:textId="6FFF97A4" w:rsidR="004009C6" w:rsidRPr="00400CBA" w:rsidRDefault="004009C6" w:rsidP="004009C6">
            <w:pPr>
              <w:rPr>
                <w:rFonts w:ascii="Arial" w:hAnsi="Arial" w:cs="Arial"/>
                <w:sz w:val="22"/>
                <w:szCs w:val="22"/>
              </w:rPr>
            </w:pPr>
            <w:r w:rsidRPr="00400CBA">
              <w:rPr>
                <w:rFonts w:ascii="Arial" w:hAnsi="Arial" w:cs="Arial"/>
                <w:sz w:val="22"/>
                <w:szCs w:val="22"/>
              </w:rPr>
              <w:t>$</w:t>
            </w:r>
          </w:p>
        </w:tc>
      </w:tr>
      <w:tr w:rsidR="00C3751A" w:rsidRPr="00400CBA" w14:paraId="17C022BA" w14:textId="475ECCE9" w:rsidTr="00E20466">
        <w:trPr>
          <w:trHeight w:val="300"/>
        </w:trPr>
        <w:tc>
          <w:tcPr>
            <w:tcW w:w="2454" w:type="dxa"/>
            <w:shd w:val="clear" w:color="auto" w:fill="E5E8EA" w:themeFill="background2" w:themeFillTint="33"/>
          </w:tcPr>
          <w:p w14:paraId="5FDD0D47" w14:textId="44F849B7" w:rsidR="00C3751A" w:rsidRPr="00400CBA" w:rsidRDefault="00C3751A" w:rsidP="004009C6">
            <w:pPr>
              <w:rPr>
                <w:rFonts w:ascii="Arial" w:hAnsi="Arial" w:cs="Arial"/>
                <w:sz w:val="22"/>
                <w:szCs w:val="22"/>
              </w:rPr>
            </w:pPr>
            <w:r w:rsidRPr="00400CBA">
              <w:rPr>
                <w:rFonts w:ascii="Arial" w:hAnsi="Arial" w:cs="Arial"/>
                <w:sz w:val="22"/>
                <w:szCs w:val="22"/>
              </w:rPr>
              <w:t>Equipment</w:t>
            </w:r>
          </w:p>
        </w:tc>
        <w:tc>
          <w:tcPr>
            <w:tcW w:w="1681" w:type="dxa"/>
            <w:shd w:val="clear" w:color="auto" w:fill="E5E8EA" w:themeFill="background2" w:themeFillTint="33"/>
          </w:tcPr>
          <w:p w14:paraId="262C46C7" w14:textId="2A7014C7" w:rsidR="00C3751A" w:rsidRPr="00400CBA" w:rsidRDefault="0063556E" w:rsidP="004009C6">
            <w:pPr>
              <w:rPr>
                <w:rFonts w:ascii="Arial" w:hAnsi="Arial" w:cs="Arial"/>
                <w:i/>
                <w:iCs/>
                <w:sz w:val="22"/>
                <w:szCs w:val="22"/>
              </w:rPr>
            </w:pPr>
            <w:r w:rsidRPr="00400CBA">
              <w:rPr>
                <w:rFonts w:ascii="Arial" w:hAnsi="Arial" w:cs="Arial"/>
                <w:i/>
                <w:iCs/>
                <w:sz w:val="22"/>
                <w:szCs w:val="22"/>
              </w:rPr>
              <w:t>(</w:t>
            </w:r>
            <w:r w:rsidR="00C3751A" w:rsidRPr="00400CBA">
              <w:rPr>
                <w:rFonts w:ascii="Arial" w:hAnsi="Arial" w:cs="Arial"/>
                <w:i/>
                <w:iCs/>
                <w:sz w:val="22"/>
                <w:szCs w:val="22"/>
              </w:rPr>
              <w:t>Item</w:t>
            </w:r>
            <w:r w:rsidR="00E76979" w:rsidRPr="00400CBA">
              <w:rPr>
                <w:rFonts w:ascii="Arial" w:hAnsi="Arial" w:cs="Arial"/>
                <w:i/>
                <w:iCs/>
                <w:sz w:val="22"/>
                <w:szCs w:val="22"/>
              </w:rPr>
              <w:t xml:space="preserve"> name</w:t>
            </w:r>
            <w:r w:rsidRPr="00400CBA">
              <w:rPr>
                <w:rFonts w:ascii="Arial" w:hAnsi="Arial" w:cs="Arial"/>
                <w:i/>
                <w:iCs/>
                <w:sz w:val="22"/>
                <w:szCs w:val="22"/>
              </w:rPr>
              <w:t>)</w:t>
            </w:r>
          </w:p>
        </w:tc>
        <w:tc>
          <w:tcPr>
            <w:tcW w:w="1710" w:type="dxa"/>
            <w:shd w:val="clear" w:color="auto" w:fill="E5E8EA" w:themeFill="background2" w:themeFillTint="33"/>
          </w:tcPr>
          <w:p w14:paraId="7C90E700" w14:textId="212A4B16" w:rsidR="00C3751A" w:rsidRPr="00400CBA" w:rsidRDefault="0063556E" w:rsidP="004009C6">
            <w:pPr>
              <w:rPr>
                <w:rFonts w:ascii="Arial" w:hAnsi="Arial" w:cs="Arial"/>
                <w:i/>
                <w:iCs/>
                <w:sz w:val="22"/>
                <w:szCs w:val="22"/>
              </w:rPr>
            </w:pPr>
            <w:r w:rsidRPr="00400CBA">
              <w:rPr>
                <w:rFonts w:ascii="Arial" w:hAnsi="Arial" w:cs="Arial"/>
                <w:i/>
                <w:iCs/>
                <w:sz w:val="22"/>
                <w:szCs w:val="22"/>
              </w:rPr>
              <w:t>(</w:t>
            </w:r>
            <w:r w:rsidR="00C3751A" w:rsidRPr="00400CBA">
              <w:rPr>
                <w:rFonts w:ascii="Arial" w:hAnsi="Arial" w:cs="Arial"/>
                <w:i/>
                <w:iCs/>
                <w:sz w:val="22"/>
                <w:szCs w:val="22"/>
              </w:rPr>
              <w:t>Q</w:t>
            </w:r>
            <w:r w:rsidR="00E75B0C" w:rsidRPr="00400CBA">
              <w:rPr>
                <w:rFonts w:ascii="Arial" w:hAnsi="Arial" w:cs="Arial"/>
                <w:i/>
                <w:iCs/>
                <w:sz w:val="22"/>
                <w:szCs w:val="22"/>
              </w:rPr>
              <w:t>uantity</w:t>
            </w:r>
            <w:r w:rsidR="00C3751A" w:rsidRPr="00400CBA">
              <w:rPr>
                <w:rFonts w:ascii="Arial" w:hAnsi="Arial" w:cs="Arial"/>
                <w:i/>
                <w:iCs/>
                <w:sz w:val="22"/>
                <w:szCs w:val="22"/>
              </w:rPr>
              <w:t xml:space="preserve"> x Unit Cost</w:t>
            </w:r>
            <w:r w:rsidRPr="00400CBA">
              <w:rPr>
                <w:rFonts w:ascii="Arial" w:hAnsi="Arial" w:cs="Arial"/>
                <w:i/>
                <w:iCs/>
                <w:sz w:val="22"/>
                <w:szCs w:val="22"/>
              </w:rPr>
              <w:t>)</w:t>
            </w:r>
          </w:p>
        </w:tc>
        <w:tc>
          <w:tcPr>
            <w:tcW w:w="4225" w:type="dxa"/>
            <w:gridSpan w:val="3"/>
            <w:shd w:val="clear" w:color="auto" w:fill="E5E8EA" w:themeFill="background2" w:themeFillTint="33"/>
          </w:tcPr>
          <w:p w14:paraId="1AE7D7B8" w14:textId="7175BA59" w:rsidR="00C3751A" w:rsidRPr="00400CBA" w:rsidRDefault="00C3751A" w:rsidP="004009C6">
            <w:pPr>
              <w:rPr>
                <w:rFonts w:ascii="Arial" w:hAnsi="Arial" w:cs="Arial"/>
                <w:sz w:val="22"/>
                <w:szCs w:val="22"/>
              </w:rPr>
            </w:pPr>
          </w:p>
        </w:tc>
      </w:tr>
      <w:tr w:rsidR="004009C6" w:rsidRPr="00400CBA" w14:paraId="2C095818" w14:textId="77777777" w:rsidTr="00D515DD">
        <w:trPr>
          <w:trHeight w:val="300"/>
        </w:trPr>
        <w:tc>
          <w:tcPr>
            <w:tcW w:w="2454" w:type="dxa"/>
          </w:tcPr>
          <w:p w14:paraId="6384D943" w14:textId="77777777" w:rsidR="004009C6" w:rsidRPr="00400CBA" w:rsidRDefault="004009C6" w:rsidP="004009C6">
            <w:pPr>
              <w:rPr>
                <w:rFonts w:ascii="Arial" w:hAnsi="Arial" w:cs="Arial"/>
                <w:sz w:val="22"/>
                <w:szCs w:val="22"/>
              </w:rPr>
            </w:pPr>
          </w:p>
        </w:tc>
        <w:tc>
          <w:tcPr>
            <w:tcW w:w="1681" w:type="dxa"/>
          </w:tcPr>
          <w:p w14:paraId="7A8FBA73" w14:textId="77777777" w:rsidR="004009C6" w:rsidRPr="00400CBA" w:rsidRDefault="004009C6" w:rsidP="004009C6">
            <w:pPr>
              <w:rPr>
                <w:rFonts w:ascii="Arial" w:hAnsi="Arial" w:cs="Arial"/>
                <w:i/>
                <w:iCs/>
                <w:sz w:val="22"/>
                <w:szCs w:val="22"/>
              </w:rPr>
            </w:pPr>
          </w:p>
        </w:tc>
        <w:tc>
          <w:tcPr>
            <w:tcW w:w="1710" w:type="dxa"/>
          </w:tcPr>
          <w:p w14:paraId="76F0C92E" w14:textId="77777777" w:rsidR="004009C6" w:rsidRPr="00400CBA" w:rsidRDefault="004009C6" w:rsidP="004009C6">
            <w:pPr>
              <w:rPr>
                <w:rFonts w:ascii="Arial" w:hAnsi="Arial" w:cs="Arial"/>
                <w:i/>
                <w:iCs/>
                <w:sz w:val="22"/>
                <w:szCs w:val="22"/>
              </w:rPr>
            </w:pPr>
          </w:p>
        </w:tc>
        <w:tc>
          <w:tcPr>
            <w:tcW w:w="1515" w:type="dxa"/>
          </w:tcPr>
          <w:p w14:paraId="0E62F036" w14:textId="7B66F7BD"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447" w:type="dxa"/>
          </w:tcPr>
          <w:p w14:paraId="04A5FCE5" w14:textId="383AFF7A" w:rsidR="004009C6" w:rsidRPr="00400CBA" w:rsidRDefault="004009C6" w:rsidP="004009C6">
            <w:pPr>
              <w:rPr>
                <w:rFonts w:ascii="Arial" w:hAnsi="Arial" w:cs="Arial"/>
                <w:sz w:val="22"/>
                <w:szCs w:val="22"/>
              </w:rPr>
            </w:pPr>
            <w:r w:rsidRPr="00400CBA">
              <w:rPr>
                <w:rFonts w:ascii="Arial" w:hAnsi="Arial" w:cs="Arial"/>
                <w:sz w:val="22"/>
                <w:szCs w:val="22"/>
              </w:rPr>
              <w:t>$</w:t>
            </w:r>
          </w:p>
        </w:tc>
        <w:tc>
          <w:tcPr>
            <w:tcW w:w="1263" w:type="dxa"/>
          </w:tcPr>
          <w:p w14:paraId="6EE39649" w14:textId="4A67C1DD" w:rsidR="004009C6" w:rsidRPr="00400CBA" w:rsidRDefault="004009C6" w:rsidP="004009C6">
            <w:pPr>
              <w:rPr>
                <w:rFonts w:ascii="Arial" w:hAnsi="Arial" w:cs="Arial"/>
                <w:sz w:val="22"/>
                <w:szCs w:val="22"/>
              </w:rPr>
            </w:pPr>
            <w:r w:rsidRPr="00400CBA">
              <w:rPr>
                <w:rFonts w:ascii="Arial" w:hAnsi="Arial" w:cs="Arial"/>
                <w:sz w:val="22"/>
                <w:szCs w:val="22"/>
              </w:rPr>
              <w:t>$</w:t>
            </w:r>
          </w:p>
        </w:tc>
      </w:tr>
      <w:tr w:rsidR="00C3751A" w:rsidRPr="00400CBA" w14:paraId="0D0BDE9B" w14:textId="5868D64C" w:rsidTr="00E20466">
        <w:trPr>
          <w:trHeight w:val="300"/>
        </w:trPr>
        <w:tc>
          <w:tcPr>
            <w:tcW w:w="2454" w:type="dxa"/>
            <w:shd w:val="clear" w:color="auto" w:fill="E5E8EA" w:themeFill="background2" w:themeFillTint="33"/>
          </w:tcPr>
          <w:p w14:paraId="0AB87C55" w14:textId="28B706FF" w:rsidR="00C3751A" w:rsidRPr="00400CBA" w:rsidRDefault="00C3751A" w:rsidP="004009C6">
            <w:pPr>
              <w:rPr>
                <w:rFonts w:ascii="Arial" w:hAnsi="Arial" w:cs="Arial"/>
                <w:sz w:val="22"/>
                <w:szCs w:val="22"/>
              </w:rPr>
            </w:pPr>
            <w:r w:rsidRPr="00400CBA">
              <w:rPr>
                <w:rFonts w:ascii="Arial" w:hAnsi="Arial" w:cs="Arial"/>
                <w:sz w:val="22"/>
                <w:szCs w:val="22"/>
              </w:rPr>
              <w:t>Supplies</w:t>
            </w:r>
          </w:p>
        </w:tc>
        <w:tc>
          <w:tcPr>
            <w:tcW w:w="1681" w:type="dxa"/>
            <w:shd w:val="clear" w:color="auto" w:fill="E5E8EA" w:themeFill="background2" w:themeFillTint="33"/>
          </w:tcPr>
          <w:p w14:paraId="3311868E" w14:textId="50F5B788" w:rsidR="00C3751A" w:rsidRPr="00400CBA" w:rsidRDefault="0063556E" w:rsidP="004009C6">
            <w:pPr>
              <w:rPr>
                <w:rFonts w:ascii="Arial" w:hAnsi="Arial" w:cs="Arial"/>
                <w:i/>
                <w:iCs/>
                <w:sz w:val="22"/>
                <w:szCs w:val="22"/>
              </w:rPr>
            </w:pPr>
            <w:r w:rsidRPr="00400CBA">
              <w:rPr>
                <w:rFonts w:ascii="Arial" w:hAnsi="Arial" w:cs="Arial"/>
                <w:i/>
                <w:iCs/>
                <w:sz w:val="22"/>
                <w:szCs w:val="22"/>
              </w:rPr>
              <w:t>(</w:t>
            </w:r>
            <w:r w:rsidR="00C3751A" w:rsidRPr="00400CBA">
              <w:rPr>
                <w:rFonts w:ascii="Arial" w:hAnsi="Arial" w:cs="Arial"/>
                <w:i/>
                <w:iCs/>
                <w:sz w:val="22"/>
                <w:szCs w:val="22"/>
              </w:rPr>
              <w:t>Item</w:t>
            </w:r>
            <w:r w:rsidR="00E75B0C" w:rsidRPr="00400CBA">
              <w:rPr>
                <w:rFonts w:ascii="Arial" w:hAnsi="Arial" w:cs="Arial"/>
                <w:i/>
                <w:iCs/>
                <w:sz w:val="22"/>
                <w:szCs w:val="22"/>
              </w:rPr>
              <w:t xml:space="preserve"> name</w:t>
            </w:r>
            <w:r w:rsidRPr="00400CBA">
              <w:rPr>
                <w:rFonts w:ascii="Arial" w:hAnsi="Arial" w:cs="Arial"/>
                <w:i/>
                <w:iCs/>
                <w:sz w:val="22"/>
                <w:szCs w:val="22"/>
              </w:rPr>
              <w:t>)</w:t>
            </w:r>
          </w:p>
        </w:tc>
        <w:tc>
          <w:tcPr>
            <w:tcW w:w="1710" w:type="dxa"/>
            <w:shd w:val="clear" w:color="auto" w:fill="E5E8EA" w:themeFill="background2" w:themeFillTint="33"/>
          </w:tcPr>
          <w:p w14:paraId="6DB19339" w14:textId="05ED2D1B" w:rsidR="00C3751A" w:rsidRPr="00400CBA" w:rsidRDefault="00C3751A" w:rsidP="004009C6">
            <w:pPr>
              <w:rPr>
                <w:rFonts w:ascii="Arial" w:hAnsi="Arial" w:cs="Arial"/>
                <w:sz w:val="22"/>
                <w:szCs w:val="22"/>
              </w:rPr>
            </w:pPr>
          </w:p>
        </w:tc>
        <w:tc>
          <w:tcPr>
            <w:tcW w:w="4225" w:type="dxa"/>
            <w:gridSpan w:val="3"/>
            <w:shd w:val="clear" w:color="auto" w:fill="E5E8EA" w:themeFill="background2" w:themeFillTint="33"/>
          </w:tcPr>
          <w:p w14:paraId="48F209C2" w14:textId="514B48F4" w:rsidR="00C3751A" w:rsidRPr="00400CBA" w:rsidRDefault="00C3751A" w:rsidP="004009C6">
            <w:pPr>
              <w:rPr>
                <w:rFonts w:ascii="Arial" w:hAnsi="Arial" w:cs="Arial"/>
                <w:sz w:val="22"/>
                <w:szCs w:val="22"/>
              </w:rPr>
            </w:pPr>
          </w:p>
        </w:tc>
      </w:tr>
      <w:tr w:rsidR="00587A51" w:rsidRPr="00400CBA" w14:paraId="12F3ACEB" w14:textId="77777777" w:rsidTr="00D515DD">
        <w:trPr>
          <w:trHeight w:val="300"/>
        </w:trPr>
        <w:tc>
          <w:tcPr>
            <w:tcW w:w="2454" w:type="dxa"/>
          </w:tcPr>
          <w:p w14:paraId="3CE87FC9" w14:textId="77777777" w:rsidR="00587A51" w:rsidRPr="00400CBA" w:rsidRDefault="00587A51" w:rsidP="00587A51">
            <w:pPr>
              <w:rPr>
                <w:rFonts w:ascii="Arial" w:hAnsi="Arial" w:cs="Arial"/>
                <w:sz w:val="22"/>
                <w:szCs w:val="22"/>
              </w:rPr>
            </w:pPr>
          </w:p>
        </w:tc>
        <w:tc>
          <w:tcPr>
            <w:tcW w:w="1681" w:type="dxa"/>
          </w:tcPr>
          <w:p w14:paraId="3E7B17AA" w14:textId="77777777" w:rsidR="00587A51" w:rsidRPr="00400CBA" w:rsidRDefault="00587A51" w:rsidP="00587A51">
            <w:pPr>
              <w:rPr>
                <w:rFonts w:ascii="Arial" w:hAnsi="Arial" w:cs="Arial"/>
                <w:i/>
                <w:iCs/>
                <w:sz w:val="22"/>
                <w:szCs w:val="22"/>
              </w:rPr>
            </w:pPr>
          </w:p>
        </w:tc>
        <w:tc>
          <w:tcPr>
            <w:tcW w:w="1710" w:type="dxa"/>
          </w:tcPr>
          <w:p w14:paraId="13479FD7" w14:textId="77777777" w:rsidR="00587A51" w:rsidRPr="00400CBA" w:rsidRDefault="00587A51" w:rsidP="00587A51">
            <w:pPr>
              <w:rPr>
                <w:rFonts w:ascii="Arial" w:hAnsi="Arial" w:cs="Arial"/>
                <w:sz w:val="22"/>
                <w:szCs w:val="22"/>
              </w:rPr>
            </w:pPr>
          </w:p>
        </w:tc>
        <w:tc>
          <w:tcPr>
            <w:tcW w:w="1515" w:type="dxa"/>
          </w:tcPr>
          <w:p w14:paraId="3DCBAEBB" w14:textId="1F09BD3C"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447" w:type="dxa"/>
          </w:tcPr>
          <w:p w14:paraId="49FB1B8B" w14:textId="53AD73E6"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263" w:type="dxa"/>
          </w:tcPr>
          <w:p w14:paraId="415C74A5" w14:textId="404414DF" w:rsidR="00587A51" w:rsidRPr="00400CBA" w:rsidRDefault="00587A51" w:rsidP="00587A51">
            <w:pPr>
              <w:rPr>
                <w:rFonts w:ascii="Arial" w:hAnsi="Arial" w:cs="Arial"/>
                <w:sz w:val="22"/>
                <w:szCs w:val="22"/>
              </w:rPr>
            </w:pPr>
            <w:r w:rsidRPr="00400CBA">
              <w:rPr>
                <w:rFonts w:ascii="Arial" w:hAnsi="Arial" w:cs="Arial"/>
                <w:sz w:val="22"/>
                <w:szCs w:val="22"/>
              </w:rPr>
              <w:t>$</w:t>
            </w:r>
          </w:p>
        </w:tc>
      </w:tr>
      <w:tr w:rsidR="00587A51" w:rsidRPr="00400CBA" w14:paraId="0CF207BC" w14:textId="6911D393" w:rsidTr="00E20466">
        <w:trPr>
          <w:trHeight w:val="300"/>
        </w:trPr>
        <w:tc>
          <w:tcPr>
            <w:tcW w:w="2454" w:type="dxa"/>
            <w:shd w:val="clear" w:color="auto" w:fill="E5E8EA" w:themeFill="background2" w:themeFillTint="33"/>
          </w:tcPr>
          <w:p w14:paraId="11D350DE" w14:textId="7DB2228A" w:rsidR="00587A51" w:rsidRPr="00400CBA" w:rsidRDefault="00587A51" w:rsidP="00587A51">
            <w:pPr>
              <w:rPr>
                <w:rFonts w:ascii="Arial" w:hAnsi="Arial" w:cs="Arial"/>
                <w:sz w:val="22"/>
                <w:szCs w:val="22"/>
              </w:rPr>
            </w:pPr>
            <w:r w:rsidRPr="00400CBA">
              <w:rPr>
                <w:rFonts w:ascii="Arial" w:hAnsi="Arial" w:cs="Arial"/>
                <w:sz w:val="22"/>
                <w:szCs w:val="22"/>
              </w:rPr>
              <w:t>Contractual/Consultant</w:t>
            </w:r>
          </w:p>
        </w:tc>
        <w:tc>
          <w:tcPr>
            <w:tcW w:w="1681" w:type="dxa"/>
            <w:shd w:val="clear" w:color="auto" w:fill="E5E8EA" w:themeFill="background2" w:themeFillTint="33"/>
          </w:tcPr>
          <w:p w14:paraId="6768A487" w14:textId="73C72952" w:rsidR="00587A51" w:rsidRPr="00400CBA" w:rsidRDefault="00587A51" w:rsidP="00587A51">
            <w:pPr>
              <w:rPr>
                <w:rFonts w:ascii="Arial" w:hAnsi="Arial" w:cs="Arial"/>
                <w:i/>
                <w:iCs/>
                <w:sz w:val="22"/>
                <w:szCs w:val="22"/>
              </w:rPr>
            </w:pPr>
            <w:r w:rsidRPr="00400CBA">
              <w:rPr>
                <w:rFonts w:ascii="Arial" w:hAnsi="Arial" w:cs="Arial"/>
                <w:i/>
                <w:iCs/>
                <w:sz w:val="22"/>
                <w:szCs w:val="22"/>
              </w:rPr>
              <w:t>(Description)</w:t>
            </w:r>
          </w:p>
        </w:tc>
        <w:tc>
          <w:tcPr>
            <w:tcW w:w="1710" w:type="dxa"/>
            <w:shd w:val="clear" w:color="auto" w:fill="E5E8EA" w:themeFill="background2" w:themeFillTint="33"/>
          </w:tcPr>
          <w:p w14:paraId="5D8C7657" w14:textId="5436493B" w:rsidR="00587A51" w:rsidRPr="00400CBA" w:rsidRDefault="00587A51" w:rsidP="00587A51">
            <w:pPr>
              <w:rPr>
                <w:rFonts w:ascii="Arial" w:hAnsi="Arial" w:cs="Arial"/>
                <w:sz w:val="22"/>
                <w:szCs w:val="22"/>
              </w:rPr>
            </w:pPr>
          </w:p>
        </w:tc>
        <w:tc>
          <w:tcPr>
            <w:tcW w:w="4225" w:type="dxa"/>
            <w:gridSpan w:val="3"/>
            <w:shd w:val="clear" w:color="auto" w:fill="E5E8EA" w:themeFill="background2" w:themeFillTint="33"/>
          </w:tcPr>
          <w:p w14:paraId="6BEE8C0F" w14:textId="1A4C4DDE" w:rsidR="00587A51" w:rsidRPr="00400CBA" w:rsidRDefault="00587A51" w:rsidP="00587A51">
            <w:pPr>
              <w:rPr>
                <w:rFonts w:ascii="Arial" w:hAnsi="Arial" w:cs="Arial"/>
                <w:sz w:val="22"/>
                <w:szCs w:val="22"/>
              </w:rPr>
            </w:pPr>
          </w:p>
        </w:tc>
      </w:tr>
      <w:tr w:rsidR="00587A51" w:rsidRPr="00400CBA" w14:paraId="2F498A18" w14:textId="77777777" w:rsidTr="00D515DD">
        <w:trPr>
          <w:trHeight w:val="300"/>
        </w:trPr>
        <w:tc>
          <w:tcPr>
            <w:tcW w:w="2454" w:type="dxa"/>
          </w:tcPr>
          <w:p w14:paraId="05C406F7" w14:textId="77777777" w:rsidR="00587A51" w:rsidRPr="00400CBA" w:rsidRDefault="00587A51" w:rsidP="00587A51">
            <w:pPr>
              <w:rPr>
                <w:rFonts w:ascii="Arial" w:hAnsi="Arial" w:cs="Arial"/>
                <w:sz w:val="22"/>
                <w:szCs w:val="22"/>
              </w:rPr>
            </w:pPr>
          </w:p>
        </w:tc>
        <w:tc>
          <w:tcPr>
            <w:tcW w:w="1681" w:type="dxa"/>
          </w:tcPr>
          <w:p w14:paraId="4C4BF085" w14:textId="77777777" w:rsidR="00587A51" w:rsidRPr="00400CBA" w:rsidRDefault="00587A51" w:rsidP="00587A51">
            <w:pPr>
              <w:rPr>
                <w:rFonts w:ascii="Arial" w:hAnsi="Arial" w:cs="Arial"/>
                <w:i/>
                <w:iCs/>
                <w:sz w:val="22"/>
                <w:szCs w:val="22"/>
              </w:rPr>
            </w:pPr>
          </w:p>
        </w:tc>
        <w:tc>
          <w:tcPr>
            <w:tcW w:w="1710" w:type="dxa"/>
          </w:tcPr>
          <w:p w14:paraId="18570066" w14:textId="77777777" w:rsidR="00587A51" w:rsidRPr="00400CBA" w:rsidRDefault="00587A51" w:rsidP="00587A51">
            <w:pPr>
              <w:rPr>
                <w:rFonts w:ascii="Arial" w:hAnsi="Arial" w:cs="Arial"/>
                <w:sz w:val="22"/>
                <w:szCs w:val="22"/>
              </w:rPr>
            </w:pPr>
          </w:p>
        </w:tc>
        <w:tc>
          <w:tcPr>
            <w:tcW w:w="1515" w:type="dxa"/>
          </w:tcPr>
          <w:p w14:paraId="5CB719FA" w14:textId="5A746886"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447" w:type="dxa"/>
          </w:tcPr>
          <w:p w14:paraId="776C6C40" w14:textId="3EDAC31B"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263" w:type="dxa"/>
          </w:tcPr>
          <w:p w14:paraId="1581CAB0" w14:textId="697BC842" w:rsidR="00587A51" w:rsidRPr="00400CBA" w:rsidRDefault="00587A51" w:rsidP="00587A51">
            <w:pPr>
              <w:rPr>
                <w:rFonts w:ascii="Arial" w:hAnsi="Arial" w:cs="Arial"/>
                <w:sz w:val="22"/>
                <w:szCs w:val="22"/>
              </w:rPr>
            </w:pPr>
            <w:r w:rsidRPr="00400CBA">
              <w:rPr>
                <w:rFonts w:ascii="Arial" w:hAnsi="Arial" w:cs="Arial"/>
                <w:sz w:val="22"/>
                <w:szCs w:val="22"/>
              </w:rPr>
              <w:t>$</w:t>
            </w:r>
          </w:p>
        </w:tc>
      </w:tr>
      <w:tr w:rsidR="00587A51" w:rsidRPr="00400CBA" w14:paraId="6A1F5D5A" w14:textId="27972F06" w:rsidTr="00E20466">
        <w:trPr>
          <w:trHeight w:val="300"/>
        </w:trPr>
        <w:tc>
          <w:tcPr>
            <w:tcW w:w="2454" w:type="dxa"/>
            <w:shd w:val="clear" w:color="auto" w:fill="E5E8EA" w:themeFill="background2" w:themeFillTint="33"/>
          </w:tcPr>
          <w:p w14:paraId="473E89C1" w14:textId="1831D4AB" w:rsidR="00587A51" w:rsidRPr="00400CBA" w:rsidRDefault="00587A51" w:rsidP="00587A51">
            <w:pPr>
              <w:rPr>
                <w:rFonts w:ascii="Arial" w:hAnsi="Arial" w:cs="Arial"/>
                <w:sz w:val="22"/>
                <w:szCs w:val="22"/>
              </w:rPr>
            </w:pPr>
            <w:r w:rsidRPr="00400CBA">
              <w:rPr>
                <w:rFonts w:ascii="Arial" w:hAnsi="Arial" w:cs="Arial"/>
                <w:sz w:val="22"/>
                <w:szCs w:val="22"/>
              </w:rPr>
              <w:t>Indirect Costs</w:t>
            </w:r>
          </w:p>
        </w:tc>
        <w:tc>
          <w:tcPr>
            <w:tcW w:w="1681" w:type="dxa"/>
            <w:shd w:val="clear" w:color="auto" w:fill="E5E8EA" w:themeFill="background2" w:themeFillTint="33"/>
          </w:tcPr>
          <w:p w14:paraId="72047D09" w14:textId="414C6AC2" w:rsidR="00587A51" w:rsidRPr="00400CBA" w:rsidRDefault="00587A51" w:rsidP="00587A51">
            <w:pPr>
              <w:rPr>
                <w:rFonts w:ascii="Arial" w:hAnsi="Arial" w:cs="Arial"/>
                <w:sz w:val="22"/>
                <w:szCs w:val="22"/>
              </w:rPr>
            </w:pPr>
          </w:p>
        </w:tc>
        <w:tc>
          <w:tcPr>
            <w:tcW w:w="1710" w:type="dxa"/>
            <w:shd w:val="clear" w:color="auto" w:fill="E5E8EA" w:themeFill="background2" w:themeFillTint="33"/>
          </w:tcPr>
          <w:p w14:paraId="264CCDBE" w14:textId="69E0F701" w:rsidR="00587A51" w:rsidRPr="00400CBA" w:rsidRDefault="00587A51" w:rsidP="00587A51">
            <w:pPr>
              <w:rPr>
                <w:rFonts w:ascii="Arial" w:hAnsi="Arial" w:cs="Arial"/>
                <w:sz w:val="22"/>
                <w:szCs w:val="22"/>
              </w:rPr>
            </w:pPr>
          </w:p>
        </w:tc>
        <w:tc>
          <w:tcPr>
            <w:tcW w:w="4225" w:type="dxa"/>
            <w:gridSpan w:val="3"/>
            <w:shd w:val="clear" w:color="auto" w:fill="E5E8EA" w:themeFill="background2" w:themeFillTint="33"/>
          </w:tcPr>
          <w:p w14:paraId="6DF3CD06" w14:textId="1F0A7D8D" w:rsidR="00587A51" w:rsidRPr="00400CBA" w:rsidRDefault="00587A51" w:rsidP="00587A51">
            <w:pPr>
              <w:rPr>
                <w:rFonts w:ascii="Arial" w:hAnsi="Arial" w:cs="Arial"/>
                <w:sz w:val="22"/>
                <w:szCs w:val="22"/>
              </w:rPr>
            </w:pPr>
          </w:p>
        </w:tc>
      </w:tr>
      <w:tr w:rsidR="00587A51" w:rsidRPr="00400CBA" w14:paraId="30B32F2A" w14:textId="77777777" w:rsidTr="00D515DD">
        <w:trPr>
          <w:trHeight w:val="300"/>
        </w:trPr>
        <w:tc>
          <w:tcPr>
            <w:tcW w:w="2454" w:type="dxa"/>
          </w:tcPr>
          <w:p w14:paraId="705F5DC4" w14:textId="77777777" w:rsidR="00587A51" w:rsidRPr="00400CBA" w:rsidRDefault="00587A51" w:rsidP="00587A51">
            <w:pPr>
              <w:rPr>
                <w:rFonts w:ascii="Arial" w:hAnsi="Arial" w:cs="Arial"/>
                <w:sz w:val="22"/>
                <w:szCs w:val="22"/>
              </w:rPr>
            </w:pPr>
          </w:p>
        </w:tc>
        <w:tc>
          <w:tcPr>
            <w:tcW w:w="1681" w:type="dxa"/>
          </w:tcPr>
          <w:p w14:paraId="159D1C7F" w14:textId="77777777" w:rsidR="00587A51" w:rsidRPr="00400CBA" w:rsidRDefault="00587A51" w:rsidP="00587A51">
            <w:pPr>
              <w:rPr>
                <w:rFonts w:ascii="Arial" w:hAnsi="Arial" w:cs="Arial"/>
                <w:sz w:val="22"/>
                <w:szCs w:val="22"/>
              </w:rPr>
            </w:pPr>
          </w:p>
        </w:tc>
        <w:tc>
          <w:tcPr>
            <w:tcW w:w="1710" w:type="dxa"/>
          </w:tcPr>
          <w:p w14:paraId="475AE404" w14:textId="77777777" w:rsidR="00587A51" w:rsidRPr="00400CBA" w:rsidRDefault="00587A51" w:rsidP="00587A51">
            <w:pPr>
              <w:rPr>
                <w:rFonts w:ascii="Arial" w:hAnsi="Arial" w:cs="Arial"/>
                <w:sz w:val="22"/>
                <w:szCs w:val="22"/>
              </w:rPr>
            </w:pPr>
          </w:p>
        </w:tc>
        <w:tc>
          <w:tcPr>
            <w:tcW w:w="1515" w:type="dxa"/>
          </w:tcPr>
          <w:p w14:paraId="04EA49EB" w14:textId="2F78E14A"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447" w:type="dxa"/>
          </w:tcPr>
          <w:p w14:paraId="2B227565" w14:textId="4B67B298"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263" w:type="dxa"/>
          </w:tcPr>
          <w:p w14:paraId="63FE5FEF" w14:textId="643B3B79" w:rsidR="00587A51" w:rsidRPr="00400CBA" w:rsidRDefault="00587A51" w:rsidP="00587A51">
            <w:pPr>
              <w:rPr>
                <w:rFonts w:ascii="Arial" w:hAnsi="Arial" w:cs="Arial"/>
                <w:sz w:val="22"/>
                <w:szCs w:val="22"/>
              </w:rPr>
            </w:pPr>
            <w:r w:rsidRPr="00400CBA">
              <w:rPr>
                <w:rFonts w:ascii="Arial" w:hAnsi="Arial" w:cs="Arial"/>
                <w:sz w:val="22"/>
                <w:szCs w:val="22"/>
              </w:rPr>
              <w:t>$</w:t>
            </w:r>
          </w:p>
        </w:tc>
      </w:tr>
      <w:tr w:rsidR="00587A51" w:rsidRPr="00400CBA" w14:paraId="0CD15521" w14:textId="58860EC8" w:rsidTr="00E20466">
        <w:trPr>
          <w:trHeight w:val="300"/>
        </w:trPr>
        <w:tc>
          <w:tcPr>
            <w:tcW w:w="2454" w:type="dxa"/>
            <w:shd w:val="clear" w:color="auto" w:fill="E5E8EA" w:themeFill="background2" w:themeFillTint="33"/>
          </w:tcPr>
          <w:p w14:paraId="0231D0F1" w14:textId="7CC49302" w:rsidR="00587A51" w:rsidRPr="00400CBA" w:rsidRDefault="00587A51" w:rsidP="00587A51">
            <w:pPr>
              <w:rPr>
                <w:rFonts w:ascii="Arial" w:hAnsi="Arial" w:cs="Arial"/>
                <w:sz w:val="22"/>
                <w:szCs w:val="22"/>
              </w:rPr>
            </w:pPr>
            <w:r w:rsidRPr="00400CBA">
              <w:rPr>
                <w:rFonts w:ascii="Arial" w:hAnsi="Arial" w:cs="Arial"/>
                <w:sz w:val="22"/>
                <w:szCs w:val="22"/>
              </w:rPr>
              <w:t>Other</w:t>
            </w:r>
          </w:p>
        </w:tc>
        <w:tc>
          <w:tcPr>
            <w:tcW w:w="1681" w:type="dxa"/>
            <w:shd w:val="clear" w:color="auto" w:fill="E5E8EA" w:themeFill="background2" w:themeFillTint="33"/>
          </w:tcPr>
          <w:p w14:paraId="54293506" w14:textId="4B79502D" w:rsidR="00587A51" w:rsidRPr="00400CBA" w:rsidRDefault="00587A51" w:rsidP="00587A51">
            <w:pPr>
              <w:rPr>
                <w:rFonts w:ascii="Arial" w:hAnsi="Arial" w:cs="Arial"/>
                <w:sz w:val="22"/>
                <w:szCs w:val="22"/>
              </w:rPr>
            </w:pPr>
          </w:p>
        </w:tc>
        <w:tc>
          <w:tcPr>
            <w:tcW w:w="1710" w:type="dxa"/>
            <w:shd w:val="clear" w:color="auto" w:fill="E5E8EA" w:themeFill="background2" w:themeFillTint="33"/>
          </w:tcPr>
          <w:p w14:paraId="535F2A6F" w14:textId="2E767CDC" w:rsidR="00587A51" w:rsidRPr="00400CBA" w:rsidRDefault="00587A51" w:rsidP="00587A51">
            <w:pPr>
              <w:rPr>
                <w:rFonts w:ascii="Arial" w:hAnsi="Arial" w:cs="Arial"/>
                <w:sz w:val="22"/>
                <w:szCs w:val="22"/>
              </w:rPr>
            </w:pPr>
          </w:p>
        </w:tc>
        <w:tc>
          <w:tcPr>
            <w:tcW w:w="4225" w:type="dxa"/>
            <w:gridSpan w:val="3"/>
            <w:shd w:val="clear" w:color="auto" w:fill="E5E8EA" w:themeFill="background2" w:themeFillTint="33"/>
          </w:tcPr>
          <w:p w14:paraId="29F1E367" w14:textId="0DFCFD31" w:rsidR="00587A51" w:rsidRPr="00400CBA" w:rsidRDefault="00587A51" w:rsidP="00587A51">
            <w:pPr>
              <w:rPr>
                <w:rFonts w:ascii="Arial" w:hAnsi="Arial" w:cs="Arial"/>
                <w:sz w:val="22"/>
                <w:szCs w:val="22"/>
              </w:rPr>
            </w:pPr>
          </w:p>
        </w:tc>
      </w:tr>
      <w:tr w:rsidR="00587A51" w:rsidRPr="00400CBA" w14:paraId="7BE270F2" w14:textId="77777777" w:rsidTr="0019706B">
        <w:trPr>
          <w:trHeight w:val="300"/>
        </w:trPr>
        <w:tc>
          <w:tcPr>
            <w:tcW w:w="2454" w:type="dxa"/>
          </w:tcPr>
          <w:p w14:paraId="270879F6" w14:textId="77777777" w:rsidR="00587A51" w:rsidRPr="00400CBA" w:rsidRDefault="00587A51" w:rsidP="00587A51">
            <w:pPr>
              <w:rPr>
                <w:rFonts w:ascii="Arial" w:hAnsi="Arial" w:cs="Arial"/>
                <w:sz w:val="22"/>
                <w:szCs w:val="22"/>
              </w:rPr>
            </w:pPr>
          </w:p>
        </w:tc>
        <w:tc>
          <w:tcPr>
            <w:tcW w:w="1681" w:type="dxa"/>
          </w:tcPr>
          <w:p w14:paraId="0B3BAD1C" w14:textId="77777777" w:rsidR="00587A51" w:rsidRPr="00400CBA" w:rsidRDefault="00587A51" w:rsidP="00587A51">
            <w:pPr>
              <w:rPr>
                <w:rFonts w:ascii="Arial" w:hAnsi="Arial" w:cs="Arial"/>
                <w:sz w:val="22"/>
                <w:szCs w:val="22"/>
              </w:rPr>
            </w:pPr>
          </w:p>
        </w:tc>
        <w:tc>
          <w:tcPr>
            <w:tcW w:w="1710" w:type="dxa"/>
          </w:tcPr>
          <w:p w14:paraId="0B6CBD61" w14:textId="77777777" w:rsidR="00587A51" w:rsidRPr="00400CBA" w:rsidRDefault="00587A51" w:rsidP="00587A51">
            <w:pPr>
              <w:rPr>
                <w:rFonts w:ascii="Arial" w:hAnsi="Arial" w:cs="Arial"/>
                <w:sz w:val="22"/>
                <w:szCs w:val="22"/>
              </w:rPr>
            </w:pPr>
          </w:p>
        </w:tc>
        <w:tc>
          <w:tcPr>
            <w:tcW w:w="1515" w:type="dxa"/>
          </w:tcPr>
          <w:p w14:paraId="65A9DA2C" w14:textId="6589B771"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447" w:type="dxa"/>
          </w:tcPr>
          <w:p w14:paraId="4023C312" w14:textId="6F4F4FF3"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263" w:type="dxa"/>
          </w:tcPr>
          <w:p w14:paraId="36FF5165" w14:textId="50BB1EAE" w:rsidR="00587A51" w:rsidRPr="00400CBA" w:rsidRDefault="00587A51" w:rsidP="00587A51">
            <w:pPr>
              <w:rPr>
                <w:rFonts w:ascii="Arial" w:hAnsi="Arial" w:cs="Arial"/>
                <w:sz w:val="22"/>
                <w:szCs w:val="22"/>
              </w:rPr>
            </w:pPr>
            <w:r w:rsidRPr="00400CBA">
              <w:rPr>
                <w:rFonts w:ascii="Arial" w:hAnsi="Arial" w:cs="Arial"/>
                <w:sz w:val="22"/>
                <w:szCs w:val="22"/>
              </w:rPr>
              <w:t>$</w:t>
            </w:r>
          </w:p>
        </w:tc>
      </w:tr>
      <w:tr w:rsidR="00587A51" w:rsidRPr="00400CBA" w14:paraId="0429BFFE" w14:textId="59F1B04B" w:rsidTr="00E20466">
        <w:trPr>
          <w:trHeight w:val="300"/>
        </w:trPr>
        <w:tc>
          <w:tcPr>
            <w:tcW w:w="2454" w:type="dxa"/>
            <w:shd w:val="clear" w:color="auto" w:fill="C9D9F4" w:themeFill="accent4" w:themeFillTint="33"/>
          </w:tcPr>
          <w:p w14:paraId="20A85F70" w14:textId="48D2C1FC" w:rsidR="00587A51" w:rsidRPr="00400CBA" w:rsidRDefault="00587A51" w:rsidP="00587A51">
            <w:pPr>
              <w:rPr>
                <w:rFonts w:ascii="Arial" w:hAnsi="Arial" w:cs="Arial"/>
                <w:sz w:val="22"/>
                <w:szCs w:val="22"/>
              </w:rPr>
            </w:pPr>
            <w:r w:rsidRPr="00400CBA">
              <w:rPr>
                <w:rFonts w:ascii="Arial" w:hAnsi="Arial" w:cs="Arial"/>
                <w:sz w:val="22"/>
                <w:szCs w:val="22"/>
              </w:rPr>
              <w:t>TOTAL</w:t>
            </w:r>
          </w:p>
        </w:tc>
        <w:tc>
          <w:tcPr>
            <w:tcW w:w="1681" w:type="dxa"/>
            <w:shd w:val="clear" w:color="auto" w:fill="C9D9F4" w:themeFill="accent4" w:themeFillTint="33"/>
          </w:tcPr>
          <w:p w14:paraId="0932A8C8" w14:textId="08B2F3BB" w:rsidR="00587A51" w:rsidRPr="00400CBA" w:rsidRDefault="00587A51" w:rsidP="00587A51">
            <w:pPr>
              <w:rPr>
                <w:rFonts w:ascii="Arial" w:hAnsi="Arial" w:cs="Arial"/>
                <w:sz w:val="22"/>
                <w:szCs w:val="22"/>
              </w:rPr>
            </w:pPr>
          </w:p>
        </w:tc>
        <w:tc>
          <w:tcPr>
            <w:tcW w:w="1710" w:type="dxa"/>
            <w:shd w:val="clear" w:color="auto" w:fill="C9D9F4" w:themeFill="accent4" w:themeFillTint="33"/>
          </w:tcPr>
          <w:p w14:paraId="3FC35388" w14:textId="41E594F2" w:rsidR="00587A51" w:rsidRPr="00400CBA" w:rsidRDefault="00587A51" w:rsidP="00587A51">
            <w:pPr>
              <w:rPr>
                <w:rFonts w:ascii="Arial" w:hAnsi="Arial" w:cs="Arial"/>
                <w:sz w:val="22"/>
                <w:szCs w:val="22"/>
              </w:rPr>
            </w:pPr>
          </w:p>
        </w:tc>
        <w:tc>
          <w:tcPr>
            <w:tcW w:w="1515" w:type="dxa"/>
            <w:shd w:val="clear" w:color="auto" w:fill="C9D9F4" w:themeFill="accent4" w:themeFillTint="33"/>
          </w:tcPr>
          <w:p w14:paraId="7AE65723" w14:textId="72788299"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447" w:type="dxa"/>
            <w:shd w:val="clear" w:color="auto" w:fill="C9D9F4" w:themeFill="accent4" w:themeFillTint="33"/>
          </w:tcPr>
          <w:p w14:paraId="7F4783FD" w14:textId="143711D5" w:rsidR="00587A51" w:rsidRPr="00400CBA" w:rsidRDefault="00587A51" w:rsidP="00587A51">
            <w:pPr>
              <w:rPr>
                <w:rFonts w:ascii="Arial" w:hAnsi="Arial" w:cs="Arial"/>
                <w:sz w:val="22"/>
                <w:szCs w:val="22"/>
              </w:rPr>
            </w:pPr>
            <w:r w:rsidRPr="00400CBA">
              <w:rPr>
                <w:rFonts w:ascii="Arial" w:hAnsi="Arial" w:cs="Arial"/>
                <w:sz w:val="22"/>
                <w:szCs w:val="22"/>
              </w:rPr>
              <w:t>$</w:t>
            </w:r>
          </w:p>
        </w:tc>
        <w:tc>
          <w:tcPr>
            <w:tcW w:w="1263" w:type="dxa"/>
            <w:shd w:val="clear" w:color="auto" w:fill="C9D9F4" w:themeFill="accent4" w:themeFillTint="33"/>
          </w:tcPr>
          <w:p w14:paraId="2805024B" w14:textId="7F30A5DA" w:rsidR="00587A51" w:rsidRPr="00400CBA" w:rsidRDefault="00587A51" w:rsidP="00587A51">
            <w:pPr>
              <w:rPr>
                <w:rFonts w:ascii="Arial" w:hAnsi="Arial" w:cs="Arial"/>
                <w:sz w:val="22"/>
                <w:szCs w:val="22"/>
              </w:rPr>
            </w:pPr>
            <w:r w:rsidRPr="00400CBA">
              <w:rPr>
                <w:rFonts w:ascii="Arial" w:hAnsi="Arial" w:cs="Arial"/>
                <w:sz w:val="22"/>
                <w:szCs w:val="22"/>
              </w:rPr>
              <w:t>$</w:t>
            </w:r>
          </w:p>
        </w:tc>
      </w:tr>
    </w:tbl>
    <w:p w14:paraId="1CDA7CD0" w14:textId="0B2EDFAD" w:rsidR="00D7096C" w:rsidRPr="00400CBA" w:rsidRDefault="00D7096C" w:rsidP="000A20F9">
      <w:pPr>
        <w:rPr>
          <w:rFonts w:ascii="Arial" w:eastAsia="Calibri" w:hAnsi="Arial" w:cs="Arial"/>
          <w:spacing w:val="4"/>
          <w:sz w:val="22"/>
          <w:szCs w:val="22"/>
          <w:lang w:bidi="en-US"/>
        </w:rPr>
      </w:pPr>
      <w:r w:rsidRPr="00400CBA">
        <w:rPr>
          <w:rFonts w:ascii="Arial" w:eastAsia="Calibri" w:hAnsi="Arial" w:cs="Arial"/>
          <w:sz w:val="22"/>
          <w:szCs w:val="22"/>
        </w:rPr>
        <w:br/>
      </w:r>
    </w:p>
    <w:p w14:paraId="0A4268AE" w14:textId="49D5AE1C" w:rsidR="005D747B" w:rsidRPr="00400CBA" w:rsidRDefault="0023309A" w:rsidP="00AB2481">
      <w:pPr>
        <w:pStyle w:val="ListParagraph"/>
        <w:numPr>
          <w:ilvl w:val="0"/>
          <w:numId w:val="47"/>
        </w:numPr>
        <w:spacing w:after="0" w:line="240" w:lineRule="auto"/>
        <w:ind w:left="360"/>
        <w:rPr>
          <w:rFonts w:ascii="Arial" w:eastAsia="Calibri" w:hAnsi="Arial" w:cs="Arial"/>
          <w:color w:val="auto"/>
          <w:lang w:val="en"/>
        </w:rPr>
      </w:pPr>
      <w:r w:rsidRPr="00400CBA">
        <w:rPr>
          <w:rFonts w:ascii="Arial" w:eastAsia="Calibri" w:hAnsi="Arial" w:cs="Arial"/>
          <w:i/>
          <w:iCs/>
          <w:color w:val="auto"/>
          <w:lang w:val="en"/>
        </w:rPr>
        <w:lastRenderedPageBreak/>
        <w:t xml:space="preserve">Provide a short narrative of </w:t>
      </w:r>
      <w:r w:rsidR="00F06EDE" w:rsidRPr="00400CBA">
        <w:rPr>
          <w:rFonts w:ascii="Arial" w:eastAsia="Calibri" w:hAnsi="Arial" w:cs="Arial"/>
          <w:i/>
          <w:iCs/>
          <w:color w:val="auto"/>
          <w:lang w:val="en"/>
        </w:rPr>
        <w:t>the project costs</w:t>
      </w:r>
      <w:r w:rsidR="002B7388" w:rsidRPr="00400CBA">
        <w:rPr>
          <w:rFonts w:ascii="Arial" w:eastAsia="Calibri" w:hAnsi="Arial" w:cs="Arial"/>
          <w:i/>
          <w:iCs/>
          <w:color w:val="auto"/>
          <w:lang w:val="en"/>
        </w:rPr>
        <w:t xml:space="preserve"> listed in the budget</w:t>
      </w:r>
      <w:r w:rsidR="00F06EDE" w:rsidRPr="00400CBA">
        <w:rPr>
          <w:rFonts w:ascii="Arial" w:eastAsia="Calibri" w:hAnsi="Arial" w:cs="Arial"/>
          <w:i/>
          <w:iCs/>
          <w:color w:val="auto"/>
          <w:lang w:val="en"/>
        </w:rPr>
        <w:t xml:space="preserve"> </w:t>
      </w:r>
      <w:r w:rsidR="00EB2967" w:rsidRPr="00400CBA">
        <w:rPr>
          <w:rFonts w:ascii="Arial" w:eastAsia="Calibri" w:hAnsi="Arial" w:cs="Arial"/>
          <w:i/>
          <w:iCs/>
          <w:color w:val="auto"/>
          <w:lang w:val="en"/>
        </w:rPr>
        <w:t>(250 word</w:t>
      </w:r>
      <w:r w:rsidR="001A4CDA" w:rsidRPr="00400CBA">
        <w:rPr>
          <w:rFonts w:ascii="Arial" w:eastAsia="Calibri" w:hAnsi="Arial" w:cs="Arial"/>
          <w:i/>
          <w:iCs/>
          <w:color w:val="auto"/>
          <w:lang w:val="en"/>
        </w:rPr>
        <w:t>s</w:t>
      </w:r>
      <w:r w:rsidR="00EB2967" w:rsidRPr="00400CBA">
        <w:rPr>
          <w:rFonts w:ascii="Arial" w:eastAsia="Calibri" w:hAnsi="Arial" w:cs="Arial"/>
          <w:i/>
          <w:iCs/>
          <w:color w:val="auto"/>
          <w:lang w:val="en"/>
        </w:rPr>
        <w:t xml:space="preserve"> </w:t>
      </w:r>
      <w:r w:rsidR="001A4CDA" w:rsidRPr="00400CBA">
        <w:rPr>
          <w:rFonts w:ascii="Arial" w:eastAsia="Calibri" w:hAnsi="Arial" w:cs="Arial"/>
          <w:i/>
          <w:iCs/>
          <w:color w:val="auto"/>
          <w:lang w:val="en"/>
        </w:rPr>
        <w:t>maximum</w:t>
      </w:r>
      <w:r w:rsidR="00EB2967" w:rsidRPr="00400CBA">
        <w:rPr>
          <w:rFonts w:ascii="Arial" w:eastAsia="Calibri" w:hAnsi="Arial" w:cs="Arial"/>
          <w:i/>
          <w:iCs/>
          <w:color w:val="auto"/>
          <w:lang w:val="en"/>
        </w:rPr>
        <w:t>)</w:t>
      </w:r>
      <w:r w:rsidR="00F06EDE" w:rsidRPr="00400CBA">
        <w:rPr>
          <w:rFonts w:ascii="Arial" w:eastAsia="Calibri" w:hAnsi="Arial" w:cs="Arial"/>
          <w:color w:val="auto"/>
          <w:lang w:val="en"/>
        </w:rPr>
        <w:t>:</w:t>
      </w:r>
      <w:r w:rsidR="00F06EDE" w:rsidRPr="00400CBA">
        <w:rPr>
          <w:rFonts w:ascii="Arial" w:eastAsia="Calibri" w:hAnsi="Arial" w:cs="Arial"/>
          <w:color w:val="auto"/>
          <w:lang w:val="en"/>
        </w:rPr>
        <w:br/>
      </w:r>
      <w:sdt>
        <w:sdtPr>
          <w:rPr>
            <w:rFonts w:ascii="Arial" w:eastAsia="Calibri" w:hAnsi="Arial" w:cs="Arial"/>
            <w:color w:val="auto"/>
            <w:lang w:val="en"/>
          </w:rPr>
          <w:id w:val="-1321651252"/>
          <w:placeholder>
            <w:docPart w:val="DefaultPlaceholder_-1854013440"/>
          </w:placeholder>
          <w:showingPlcHdr/>
        </w:sdtPr>
        <w:sdtContent>
          <w:r w:rsidR="00321671" w:rsidRPr="00400CBA">
            <w:rPr>
              <w:rStyle w:val="PlaceholderText"/>
              <w:rFonts w:ascii="Arial" w:hAnsi="Arial" w:cs="Arial"/>
              <w:color w:val="auto"/>
            </w:rPr>
            <w:t>Click or tap here to enter text.</w:t>
          </w:r>
        </w:sdtContent>
      </w:sdt>
      <w:r w:rsidR="005D747B" w:rsidRPr="00400CBA">
        <w:rPr>
          <w:rFonts w:ascii="Arial" w:eastAsia="Calibri" w:hAnsi="Arial" w:cs="Arial"/>
          <w:color w:val="auto"/>
          <w:lang w:val="en"/>
        </w:rPr>
        <w:t xml:space="preserve"> </w:t>
      </w:r>
    </w:p>
    <w:p w14:paraId="30B69C1A" w14:textId="407772B4" w:rsidR="005D747B" w:rsidRPr="00400CBA" w:rsidRDefault="005D747B" w:rsidP="005D747B">
      <w:pPr>
        <w:pStyle w:val="ListParagraph"/>
        <w:spacing w:after="0" w:line="240" w:lineRule="auto"/>
        <w:ind w:left="360"/>
        <w:rPr>
          <w:rFonts w:ascii="Arial" w:hAnsi="Arial" w:cs="Arial"/>
          <w:color w:val="auto"/>
          <w:spacing w:val="4"/>
        </w:rPr>
      </w:pPr>
    </w:p>
    <w:p w14:paraId="12B1DDF9" w14:textId="4557D755" w:rsidR="00112BF5" w:rsidRPr="00400CBA" w:rsidRDefault="008234F2" w:rsidP="00AB2481">
      <w:pPr>
        <w:pStyle w:val="ListParagraph"/>
        <w:numPr>
          <w:ilvl w:val="0"/>
          <w:numId w:val="47"/>
        </w:numPr>
        <w:spacing w:after="0"/>
        <w:ind w:left="360"/>
        <w:rPr>
          <w:rFonts w:ascii="Arial" w:eastAsia="Times New Roman" w:hAnsi="Arial" w:cs="Arial"/>
          <w:color w:val="auto"/>
        </w:rPr>
      </w:pPr>
      <w:r w:rsidRPr="00400CBA">
        <w:rPr>
          <w:rFonts w:ascii="Arial" w:eastAsia="Times New Roman" w:hAnsi="Arial" w:cs="Arial"/>
          <w:color w:val="auto"/>
        </w:rPr>
        <w:t>Will</w:t>
      </w:r>
      <w:r w:rsidR="000E17A2" w:rsidRPr="00400CBA">
        <w:rPr>
          <w:rFonts w:ascii="Arial" w:eastAsia="Times New Roman" w:hAnsi="Arial" w:cs="Arial"/>
          <w:color w:val="auto"/>
        </w:rPr>
        <w:t xml:space="preserve"> this project leverage</w:t>
      </w:r>
      <w:r w:rsidRPr="00400CBA">
        <w:rPr>
          <w:rFonts w:ascii="Arial" w:eastAsia="Times New Roman" w:hAnsi="Arial" w:cs="Arial"/>
          <w:color w:val="auto"/>
        </w:rPr>
        <w:t xml:space="preserve"> any additional funding?</w:t>
      </w:r>
      <w:r w:rsidR="00112BF5" w:rsidRPr="00400CBA">
        <w:rPr>
          <w:rFonts w:ascii="Arial" w:hAnsi="Arial" w:cs="Arial"/>
          <w:color w:val="auto"/>
        </w:rPr>
        <w:br/>
      </w:r>
      <w:sdt>
        <w:sdtPr>
          <w:rPr>
            <w:rFonts w:ascii="Arial" w:hAnsi="Arial" w:cs="Arial"/>
            <w:color w:val="auto"/>
          </w:rPr>
          <w:id w:val="218645488"/>
          <w14:checkbox>
            <w14:checked w14:val="0"/>
            <w14:checkedState w14:val="2612" w14:font="MS Gothic"/>
            <w14:uncheckedState w14:val="2610" w14:font="MS Gothic"/>
          </w14:checkbox>
        </w:sdtPr>
        <w:sdtContent>
          <w:r w:rsidR="00112BF5" w:rsidRPr="00400CBA">
            <w:rPr>
              <w:rFonts w:ascii="Segoe UI Symbol" w:eastAsia="MS Gothic" w:hAnsi="Segoe UI Symbol" w:cs="Segoe UI Symbol"/>
              <w:color w:val="auto"/>
            </w:rPr>
            <w:t>☐</w:t>
          </w:r>
        </w:sdtContent>
      </w:sdt>
      <w:r w:rsidR="00112BF5" w:rsidRPr="00400CBA">
        <w:rPr>
          <w:rFonts w:ascii="Arial" w:hAnsi="Arial" w:cs="Arial"/>
          <w:color w:val="auto"/>
        </w:rPr>
        <w:t xml:space="preserve"> Yes</w:t>
      </w:r>
      <w:r w:rsidR="00112BF5" w:rsidRPr="00400CBA">
        <w:rPr>
          <w:rFonts w:ascii="Arial" w:hAnsi="Arial" w:cs="Arial"/>
          <w:color w:val="auto"/>
        </w:rPr>
        <w:br/>
      </w:r>
      <w:sdt>
        <w:sdtPr>
          <w:rPr>
            <w:rFonts w:ascii="Arial" w:eastAsia="Times New Roman" w:hAnsi="Arial" w:cs="Arial"/>
            <w:color w:val="auto"/>
          </w:rPr>
          <w:id w:val="-1438357719"/>
          <w14:checkbox>
            <w14:checked w14:val="0"/>
            <w14:checkedState w14:val="2612" w14:font="MS Gothic"/>
            <w14:uncheckedState w14:val="2610" w14:font="MS Gothic"/>
          </w14:checkbox>
        </w:sdtPr>
        <w:sdtContent>
          <w:r w:rsidR="00112BF5" w:rsidRPr="00400CBA">
            <w:rPr>
              <w:rFonts w:ascii="Segoe UI Symbol" w:eastAsia="MS Gothic" w:hAnsi="Segoe UI Symbol" w:cs="Segoe UI Symbol"/>
              <w:color w:val="auto"/>
            </w:rPr>
            <w:t>☐</w:t>
          </w:r>
        </w:sdtContent>
      </w:sdt>
      <w:r w:rsidR="00112BF5" w:rsidRPr="00400CBA">
        <w:rPr>
          <w:rFonts w:ascii="Arial" w:eastAsia="Times New Roman" w:hAnsi="Arial" w:cs="Arial"/>
          <w:color w:val="auto"/>
        </w:rPr>
        <w:t xml:space="preserve"> No</w:t>
      </w:r>
    </w:p>
    <w:p w14:paraId="6825A6D6" w14:textId="289AC712" w:rsidR="00112BF5" w:rsidRPr="00400CBA" w:rsidRDefault="00112BF5" w:rsidP="009940AB">
      <w:pPr>
        <w:pStyle w:val="ListParagraph"/>
        <w:rPr>
          <w:rFonts w:ascii="Arial" w:hAnsi="Arial" w:cs="Arial"/>
          <w:color w:val="auto"/>
        </w:rPr>
      </w:pPr>
    </w:p>
    <w:p w14:paraId="770C0F75" w14:textId="4FD75264" w:rsidR="00DD1DAD" w:rsidRPr="00400CBA" w:rsidRDefault="000E17A2" w:rsidP="00AB2481">
      <w:pPr>
        <w:pStyle w:val="ListParagraph"/>
        <w:numPr>
          <w:ilvl w:val="0"/>
          <w:numId w:val="47"/>
        </w:numPr>
        <w:spacing w:after="0"/>
        <w:ind w:left="360"/>
        <w:rPr>
          <w:rFonts w:ascii="Arial" w:eastAsia="Times New Roman" w:hAnsi="Arial" w:cs="Arial"/>
          <w:color w:val="auto"/>
        </w:rPr>
      </w:pPr>
      <w:r w:rsidRPr="00400CBA">
        <w:rPr>
          <w:rFonts w:ascii="Arial" w:hAnsi="Arial" w:cs="Arial"/>
          <w:color w:val="auto"/>
        </w:rPr>
        <w:t xml:space="preserve"> </w:t>
      </w:r>
      <w:r w:rsidR="00112BF5" w:rsidRPr="00400CBA">
        <w:rPr>
          <w:rFonts w:ascii="Arial" w:hAnsi="Arial" w:cs="Arial"/>
          <w:i/>
          <w:iCs/>
          <w:color w:val="auto"/>
        </w:rPr>
        <w:t>If yes</w:t>
      </w:r>
      <w:r w:rsidR="001624C3" w:rsidRPr="00400CBA">
        <w:rPr>
          <w:rFonts w:ascii="Arial" w:hAnsi="Arial" w:cs="Arial"/>
          <w:i/>
          <w:iCs/>
          <w:color w:val="auto"/>
        </w:rPr>
        <w:t>, what are the sources and amounts of additional funding</w:t>
      </w:r>
      <w:r w:rsidRPr="00400CBA">
        <w:rPr>
          <w:rFonts w:ascii="Arial" w:hAnsi="Arial" w:cs="Arial"/>
          <w:i/>
          <w:iCs/>
          <w:color w:val="auto"/>
        </w:rPr>
        <w:t xml:space="preserve">. </w:t>
      </w:r>
      <w:r w:rsidR="002B00D1" w:rsidRPr="00400CBA">
        <w:rPr>
          <w:rFonts w:ascii="Arial" w:hAnsi="Arial" w:cs="Arial"/>
          <w:i/>
          <w:iCs/>
          <w:color w:val="auto"/>
        </w:rPr>
        <w:t>(</w:t>
      </w:r>
      <w:r w:rsidRPr="00400CBA">
        <w:rPr>
          <w:rFonts w:ascii="Arial" w:hAnsi="Arial" w:cs="Arial"/>
          <w:i/>
          <w:iCs/>
          <w:color w:val="auto"/>
        </w:rPr>
        <w:t xml:space="preserve">This </w:t>
      </w:r>
      <w:r w:rsidR="002B00D1" w:rsidRPr="00400CBA">
        <w:rPr>
          <w:rFonts w:ascii="Arial" w:hAnsi="Arial" w:cs="Arial"/>
          <w:i/>
          <w:iCs/>
          <w:color w:val="auto"/>
        </w:rPr>
        <w:t xml:space="preserve">could </w:t>
      </w:r>
      <w:r w:rsidRPr="00400CBA">
        <w:rPr>
          <w:rFonts w:ascii="Arial" w:hAnsi="Arial" w:cs="Arial"/>
          <w:i/>
          <w:iCs/>
          <w:color w:val="auto"/>
        </w:rPr>
        <w:t>be provided by applicants, partners, co-investment, tax credits or other programs that the project will benefit from</w:t>
      </w:r>
      <w:r w:rsidR="002B00D1" w:rsidRPr="00400CBA">
        <w:rPr>
          <w:rFonts w:ascii="Arial" w:hAnsi="Arial" w:cs="Arial"/>
          <w:i/>
          <w:iCs/>
          <w:color w:val="auto"/>
        </w:rPr>
        <w:t>) (250 words maximum)</w:t>
      </w:r>
      <w:r w:rsidR="005D747B" w:rsidRPr="00400CBA">
        <w:rPr>
          <w:rFonts w:ascii="Arial" w:hAnsi="Arial" w:cs="Arial"/>
          <w:i/>
          <w:iCs/>
          <w:color w:val="auto"/>
        </w:rPr>
        <w:t>:</w:t>
      </w:r>
      <w:r w:rsidR="005D747B" w:rsidRPr="00400CBA">
        <w:rPr>
          <w:rFonts w:ascii="Arial" w:hAnsi="Arial" w:cs="Arial"/>
          <w:color w:val="auto"/>
        </w:rPr>
        <w:br/>
      </w:r>
      <w:sdt>
        <w:sdtPr>
          <w:rPr>
            <w:rFonts w:ascii="Arial" w:hAnsi="Arial" w:cs="Arial"/>
            <w:color w:val="auto"/>
          </w:rPr>
          <w:id w:val="-464576592"/>
          <w:placeholder>
            <w:docPart w:val="DefaultPlaceholder_-1854013440"/>
          </w:placeholder>
          <w:showingPlcHdr/>
        </w:sdtPr>
        <w:sdtContent>
          <w:r w:rsidR="00321671" w:rsidRPr="00400CBA">
            <w:rPr>
              <w:rStyle w:val="PlaceholderText"/>
              <w:rFonts w:ascii="Arial" w:hAnsi="Arial" w:cs="Arial"/>
              <w:color w:val="auto"/>
            </w:rPr>
            <w:t>Click or tap here to enter text.</w:t>
          </w:r>
        </w:sdtContent>
      </w:sdt>
    </w:p>
    <w:p w14:paraId="4E1CE796" w14:textId="77777777" w:rsidR="00DD1DAD" w:rsidRPr="00400CBA" w:rsidRDefault="00DD1DAD" w:rsidP="00DD1DAD">
      <w:pPr>
        <w:rPr>
          <w:rFonts w:ascii="Arial" w:hAnsi="Arial" w:cs="Arial"/>
          <w:sz w:val="22"/>
          <w:szCs w:val="22"/>
        </w:rPr>
      </w:pPr>
    </w:p>
    <w:p w14:paraId="01325744" w14:textId="07288E28" w:rsidR="004B5727" w:rsidRPr="00400CBA" w:rsidRDefault="004B5727" w:rsidP="004B5727">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t>IV</w:t>
      </w:r>
      <w:r w:rsidR="00C16565" w:rsidRPr="00400CBA">
        <w:rPr>
          <w:rFonts w:ascii="Arial" w:eastAsia="Calibri" w:hAnsi="Arial" w:cs="Arial"/>
          <w:spacing w:val="30"/>
          <w:sz w:val="22"/>
          <w:szCs w:val="22"/>
          <w:lang w:val="en"/>
        </w:rPr>
        <w:t xml:space="preserve">. </w:t>
      </w:r>
      <w:r w:rsidRPr="00400CBA">
        <w:rPr>
          <w:rFonts w:ascii="Arial" w:eastAsia="Calibri" w:hAnsi="Arial" w:cs="Arial"/>
          <w:spacing w:val="30"/>
          <w:sz w:val="22"/>
          <w:szCs w:val="22"/>
          <w:lang w:val="en"/>
        </w:rPr>
        <w:t>Timeline</w:t>
      </w:r>
      <w:r w:rsidRPr="00400CBA">
        <w:rPr>
          <w:rFonts w:ascii="Arial" w:eastAsia="Calibri" w:hAnsi="Arial" w:cs="Arial"/>
          <w:b/>
          <w:bCs/>
          <w:spacing w:val="10"/>
          <w:sz w:val="22"/>
          <w:szCs w:val="22"/>
        </w:rPr>
        <w:br/>
      </w:r>
    </w:p>
    <w:p w14:paraId="034A6F39" w14:textId="12809575" w:rsidR="004B5727" w:rsidRPr="00400CBA" w:rsidRDefault="002A6F67" w:rsidP="00AB2481">
      <w:pPr>
        <w:numPr>
          <w:ilvl w:val="0"/>
          <w:numId w:val="47"/>
        </w:numPr>
        <w:adjustRightInd w:val="0"/>
        <w:ind w:left="360"/>
        <w:contextualSpacing/>
        <w:rPr>
          <w:rFonts w:ascii="Arial" w:eastAsia="Calibri" w:hAnsi="Arial" w:cs="Arial"/>
          <w:spacing w:val="4"/>
          <w:sz w:val="22"/>
          <w:szCs w:val="22"/>
          <w:lang w:bidi="en-US"/>
        </w:rPr>
      </w:pPr>
      <w:r w:rsidRPr="00400CBA">
        <w:rPr>
          <w:rFonts w:ascii="Arial" w:eastAsia="Calibri" w:hAnsi="Arial" w:cs="Arial"/>
          <w:i/>
          <w:iCs/>
          <w:sz w:val="22"/>
          <w:szCs w:val="22"/>
          <w:lang w:bidi="en-US"/>
        </w:rPr>
        <w:t xml:space="preserve">Provide </w:t>
      </w:r>
      <w:r w:rsidR="00ED6232" w:rsidRPr="00400CBA">
        <w:rPr>
          <w:rFonts w:ascii="Arial" w:eastAsia="Calibri" w:hAnsi="Arial" w:cs="Arial"/>
          <w:i/>
          <w:iCs/>
          <w:spacing w:val="4"/>
          <w:sz w:val="22"/>
          <w:szCs w:val="22"/>
          <w:lang w:bidi="en-US"/>
        </w:rPr>
        <w:t>a milestones-based timeline showing how the project will be completed by June 30, 2028</w:t>
      </w:r>
      <w:r w:rsidR="00D5584D" w:rsidRPr="00400CBA">
        <w:rPr>
          <w:rFonts w:ascii="Arial" w:eastAsia="Calibri" w:hAnsi="Arial" w:cs="Arial"/>
          <w:i/>
          <w:iCs/>
          <w:spacing w:val="4"/>
          <w:sz w:val="22"/>
          <w:szCs w:val="22"/>
          <w:lang w:bidi="en-US"/>
        </w:rPr>
        <w:t xml:space="preserve"> (</w:t>
      </w:r>
      <w:r w:rsidR="007409A0" w:rsidRPr="00400CBA">
        <w:rPr>
          <w:rFonts w:ascii="Arial" w:eastAsia="Calibri" w:hAnsi="Arial" w:cs="Arial"/>
          <w:i/>
          <w:iCs/>
          <w:spacing w:val="4"/>
          <w:sz w:val="22"/>
          <w:szCs w:val="22"/>
          <w:lang w:bidi="en-US"/>
        </w:rPr>
        <w:t>250 words maximum)</w:t>
      </w:r>
      <w:r w:rsidR="00961922" w:rsidRPr="00400CBA">
        <w:rPr>
          <w:rFonts w:ascii="Arial" w:eastAsia="Calibri" w:hAnsi="Arial" w:cs="Arial"/>
          <w:i/>
          <w:iCs/>
          <w:spacing w:val="4"/>
          <w:sz w:val="22"/>
          <w:szCs w:val="22"/>
          <w:lang w:bidi="en-US"/>
        </w:rPr>
        <w:t>:</w:t>
      </w:r>
      <w:r w:rsidR="00961922" w:rsidRPr="00400CBA">
        <w:rPr>
          <w:rFonts w:ascii="Arial" w:eastAsia="Calibri" w:hAnsi="Arial" w:cs="Arial"/>
          <w:spacing w:val="4"/>
          <w:sz w:val="22"/>
          <w:szCs w:val="22"/>
          <w:lang w:bidi="en-US"/>
        </w:rPr>
        <w:br/>
      </w:r>
      <w:sdt>
        <w:sdtPr>
          <w:rPr>
            <w:rFonts w:ascii="Arial" w:eastAsia="Calibri" w:hAnsi="Arial" w:cs="Arial"/>
            <w:spacing w:val="4"/>
            <w:sz w:val="22"/>
            <w:szCs w:val="22"/>
            <w:lang w:bidi="en-US"/>
          </w:rPr>
          <w:id w:val="-630405192"/>
          <w:placeholder>
            <w:docPart w:val="DefaultPlaceholder_-1854013440"/>
          </w:placeholder>
          <w:showingPlcHdr/>
        </w:sdtPr>
        <w:sdtContent>
          <w:r w:rsidR="000F5DAF" w:rsidRPr="00400CBA">
            <w:rPr>
              <w:rStyle w:val="PlaceholderText"/>
              <w:rFonts w:ascii="Arial" w:eastAsiaTheme="minorEastAsia" w:hAnsi="Arial" w:cs="Arial"/>
              <w:color w:val="auto"/>
              <w:sz w:val="22"/>
              <w:szCs w:val="22"/>
            </w:rPr>
            <w:t>Click or tap here to enter text.</w:t>
          </w:r>
        </w:sdtContent>
      </w:sdt>
    </w:p>
    <w:p w14:paraId="16096347" w14:textId="77777777" w:rsidR="004B5727" w:rsidRPr="00400CBA" w:rsidRDefault="004B5727" w:rsidP="009E1954">
      <w:pPr>
        <w:contextualSpacing/>
        <w:rPr>
          <w:rFonts w:ascii="Arial" w:hAnsi="Arial" w:cs="Arial"/>
          <w:b/>
          <w:bCs/>
          <w:sz w:val="22"/>
          <w:szCs w:val="22"/>
        </w:rPr>
      </w:pPr>
    </w:p>
    <w:p w14:paraId="6B743E31" w14:textId="5C2566EE" w:rsidR="00943C98" w:rsidRPr="00400CBA" w:rsidRDefault="00C16565" w:rsidP="00707560">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t xml:space="preserve">V. </w:t>
      </w:r>
      <w:r w:rsidR="00943C98" w:rsidRPr="00400CBA">
        <w:rPr>
          <w:rFonts w:ascii="Arial" w:eastAsia="Calibri" w:hAnsi="Arial" w:cs="Arial"/>
          <w:spacing w:val="10"/>
          <w:sz w:val="22"/>
          <w:szCs w:val="22"/>
          <w:lang w:val="en"/>
        </w:rPr>
        <w:t>T</w:t>
      </w:r>
      <w:r w:rsidR="003868B3" w:rsidRPr="00400CBA">
        <w:rPr>
          <w:rFonts w:ascii="Arial" w:eastAsia="Calibri" w:hAnsi="Arial" w:cs="Arial"/>
          <w:spacing w:val="10"/>
          <w:sz w:val="22"/>
          <w:szCs w:val="22"/>
          <w:lang w:val="en"/>
        </w:rPr>
        <w:t xml:space="preserve">echnical </w:t>
      </w:r>
      <w:r w:rsidR="00943C98" w:rsidRPr="00400CBA">
        <w:rPr>
          <w:rFonts w:ascii="Arial" w:eastAsia="Calibri" w:hAnsi="Arial" w:cs="Arial"/>
          <w:spacing w:val="10"/>
          <w:sz w:val="22"/>
          <w:szCs w:val="22"/>
          <w:lang w:val="en"/>
        </w:rPr>
        <w:t>C</w:t>
      </w:r>
      <w:r w:rsidR="008E1FC1" w:rsidRPr="00400CBA">
        <w:rPr>
          <w:rFonts w:ascii="Arial" w:eastAsia="Calibri" w:hAnsi="Arial" w:cs="Arial"/>
          <w:spacing w:val="10"/>
          <w:sz w:val="22"/>
          <w:szCs w:val="22"/>
          <w:lang w:val="en"/>
        </w:rPr>
        <w:t>apabilities</w:t>
      </w:r>
      <w:r w:rsidR="00943C98" w:rsidRPr="00400CBA">
        <w:rPr>
          <w:rFonts w:ascii="Arial" w:eastAsia="Calibri" w:hAnsi="Arial" w:cs="Arial"/>
          <w:spacing w:val="10"/>
          <w:sz w:val="22"/>
          <w:szCs w:val="22"/>
          <w:lang w:val="en"/>
        </w:rPr>
        <w:t xml:space="preserve"> </w:t>
      </w:r>
      <w:r w:rsidR="00943C98" w:rsidRPr="00400CBA">
        <w:rPr>
          <w:rFonts w:ascii="Arial" w:eastAsia="Calibri" w:hAnsi="Arial" w:cs="Arial"/>
          <w:spacing w:val="10"/>
          <w:sz w:val="22"/>
          <w:szCs w:val="22"/>
          <w:lang w:val="en"/>
        </w:rPr>
        <w:br/>
      </w:r>
    </w:p>
    <w:p w14:paraId="489DD59C" w14:textId="7B26E7F3" w:rsidR="00943C98" w:rsidRPr="00400CBA" w:rsidRDefault="6267FFDF" w:rsidP="00AB2481">
      <w:pPr>
        <w:pStyle w:val="ListParagraph"/>
        <w:numPr>
          <w:ilvl w:val="0"/>
          <w:numId w:val="47"/>
        </w:numPr>
        <w:spacing w:after="0"/>
        <w:ind w:left="360"/>
        <w:rPr>
          <w:rFonts w:ascii="Arial" w:eastAsia="Calibri" w:hAnsi="Arial" w:cs="Arial"/>
          <w:color w:val="auto"/>
          <w:spacing w:val="4"/>
        </w:rPr>
      </w:pPr>
      <w:r w:rsidRPr="00400CBA">
        <w:rPr>
          <w:rFonts w:ascii="Arial" w:eastAsia="Calibri" w:hAnsi="Arial" w:cs="Arial"/>
          <w:i/>
          <w:iCs/>
          <w:color w:val="auto"/>
        </w:rPr>
        <w:t xml:space="preserve">Provide a brief description of your organization’s experience delivering similar projects or why your organization </w:t>
      </w:r>
      <w:proofErr w:type="gramStart"/>
      <w:r w:rsidRPr="00400CBA">
        <w:rPr>
          <w:rFonts w:ascii="Arial" w:eastAsia="Calibri" w:hAnsi="Arial" w:cs="Arial"/>
          <w:i/>
          <w:iCs/>
          <w:color w:val="auto"/>
        </w:rPr>
        <w:t>is capable of doing</w:t>
      </w:r>
      <w:proofErr w:type="gramEnd"/>
      <w:r w:rsidRPr="00400CBA">
        <w:rPr>
          <w:rFonts w:ascii="Arial" w:eastAsia="Calibri" w:hAnsi="Arial" w:cs="Arial"/>
          <w:i/>
          <w:iCs/>
          <w:color w:val="auto"/>
        </w:rPr>
        <w:t xml:space="preserve"> so.</w:t>
      </w:r>
      <w:r w:rsidR="00257655" w:rsidRPr="00400CBA">
        <w:rPr>
          <w:rFonts w:ascii="Arial" w:eastAsia="Calibri" w:hAnsi="Arial" w:cs="Arial"/>
          <w:i/>
          <w:iCs/>
          <w:color w:val="auto"/>
        </w:rPr>
        <w:t xml:space="preserve"> (250 words maximum):</w:t>
      </w:r>
    </w:p>
    <w:p w14:paraId="64BD29E0" w14:textId="6D1BA13A" w:rsidR="00943C98" w:rsidRPr="00400CBA" w:rsidRDefault="00000000" w:rsidP="009940AB">
      <w:pPr>
        <w:ind w:firstLine="360"/>
        <w:rPr>
          <w:rFonts w:ascii="Arial" w:eastAsia="Calibri" w:hAnsi="Arial" w:cs="Arial"/>
          <w:spacing w:val="4"/>
          <w:sz w:val="22"/>
          <w:szCs w:val="22"/>
          <w:lang w:bidi="en-US"/>
        </w:rPr>
      </w:pPr>
      <w:sdt>
        <w:sdtPr>
          <w:rPr>
            <w:rFonts w:ascii="Arial" w:eastAsia="Calibri" w:hAnsi="Arial" w:cs="Arial"/>
            <w:sz w:val="22"/>
            <w:szCs w:val="22"/>
            <w:lang w:val="en"/>
          </w:rPr>
          <w:id w:val="-1955777034"/>
          <w:placeholder>
            <w:docPart w:val="DefaultPlaceholder_-1854013440"/>
          </w:placeholder>
          <w:showingPlcHdr/>
        </w:sdtPr>
        <w:sdtContent>
          <w:r w:rsidR="000F5DAF" w:rsidRPr="00400CBA">
            <w:rPr>
              <w:rStyle w:val="PlaceholderText"/>
              <w:rFonts w:ascii="Arial" w:hAnsi="Arial" w:cs="Arial"/>
              <w:color w:val="auto"/>
              <w:sz w:val="22"/>
              <w:szCs w:val="22"/>
            </w:rPr>
            <w:t>Click or tap here to enter text.</w:t>
          </w:r>
        </w:sdtContent>
      </w:sdt>
      <w:r w:rsidR="00943C98" w:rsidRPr="00400CBA">
        <w:rPr>
          <w:rFonts w:ascii="Arial" w:eastAsia="Calibri" w:hAnsi="Arial" w:cs="Arial"/>
          <w:sz w:val="22"/>
          <w:szCs w:val="22"/>
          <w:lang w:val="en"/>
        </w:rPr>
        <w:t xml:space="preserve">  </w:t>
      </w:r>
    </w:p>
    <w:p w14:paraId="47FC5FB9" w14:textId="2EDF1327" w:rsidR="00943C98" w:rsidRPr="00400CBA" w:rsidRDefault="000F5DAF" w:rsidP="000F5DAF">
      <w:pPr>
        <w:pStyle w:val="ListParagraph"/>
        <w:tabs>
          <w:tab w:val="left" w:pos="8603"/>
        </w:tabs>
        <w:spacing w:after="0" w:line="240" w:lineRule="auto"/>
        <w:ind w:left="360"/>
        <w:rPr>
          <w:rFonts w:ascii="Arial" w:hAnsi="Arial" w:cs="Arial"/>
          <w:color w:val="auto"/>
          <w:spacing w:val="4"/>
        </w:rPr>
      </w:pPr>
      <w:r w:rsidRPr="00400CBA">
        <w:rPr>
          <w:rFonts w:ascii="Arial" w:hAnsi="Arial" w:cs="Arial"/>
          <w:color w:val="auto"/>
          <w:spacing w:val="4"/>
        </w:rPr>
        <w:tab/>
      </w:r>
    </w:p>
    <w:p w14:paraId="37F124E2" w14:textId="6AD01109" w:rsidR="00943C98" w:rsidRPr="00400CBA" w:rsidRDefault="00ED3D5B" w:rsidP="00AB2481">
      <w:pPr>
        <w:pStyle w:val="ListParagraph"/>
        <w:numPr>
          <w:ilvl w:val="0"/>
          <w:numId w:val="47"/>
        </w:numPr>
        <w:spacing w:after="100" w:afterAutospacing="1"/>
        <w:ind w:left="360"/>
        <w:rPr>
          <w:rFonts w:ascii="Arial" w:eastAsia="Times New Roman" w:hAnsi="Arial" w:cs="Arial"/>
          <w:color w:val="auto"/>
        </w:rPr>
      </w:pPr>
      <w:r w:rsidRPr="00400CBA">
        <w:rPr>
          <w:rFonts w:ascii="Arial" w:eastAsia="Times New Roman" w:hAnsi="Arial" w:cs="Arial"/>
          <w:i/>
          <w:iCs/>
          <w:color w:val="auto"/>
        </w:rPr>
        <w:t xml:space="preserve">Describe your </w:t>
      </w:r>
      <w:r w:rsidR="00B145BE" w:rsidRPr="00400CBA">
        <w:rPr>
          <w:rFonts w:ascii="Arial" w:eastAsia="Times New Roman" w:hAnsi="Arial" w:cs="Arial"/>
          <w:i/>
          <w:iCs/>
          <w:color w:val="auto"/>
        </w:rPr>
        <w:t xml:space="preserve">team </w:t>
      </w:r>
      <w:r w:rsidR="00A24015" w:rsidRPr="00400CBA">
        <w:rPr>
          <w:rFonts w:ascii="Arial" w:eastAsia="Times New Roman" w:hAnsi="Arial" w:cs="Arial"/>
          <w:i/>
          <w:iCs/>
          <w:color w:val="auto"/>
        </w:rPr>
        <w:t xml:space="preserve">members </w:t>
      </w:r>
      <w:r w:rsidR="00B145BE" w:rsidRPr="00400CBA">
        <w:rPr>
          <w:rFonts w:ascii="Arial" w:eastAsia="Times New Roman" w:hAnsi="Arial" w:cs="Arial"/>
          <w:i/>
          <w:iCs/>
          <w:color w:val="auto"/>
        </w:rPr>
        <w:t xml:space="preserve">and </w:t>
      </w:r>
      <w:r w:rsidRPr="00400CBA">
        <w:rPr>
          <w:rFonts w:ascii="Arial" w:eastAsia="Times New Roman" w:hAnsi="Arial" w:cs="Arial"/>
          <w:i/>
          <w:iCs/>
          <w:color w:val="auto"/>
        </w:rPr>
        <w:t>project partners, highlighting relevant experience, skills, and roles for this project</w:t>
      </w:r>
      <w:r w:rsidR="00B145BE" w:rsidRPr="00400CBA">
        <w:rPr>
          <w:rFonts w:ascii="Arial" w:eastAsia="Times New Roman" w:hAnsi="Arial" w:cs="Arial"/>
          <w:i/>
          <w:iCs/>
          <w:color w:val="auto"/>
        </w:rPr>
        <w:t xml:space="preserve"> </w:t>
      </w:r>
      <w:r w:rsidR="00B978A0" w:rsidRPr="00400CBA">
        <w:rPr>
          <w:rFonts w:ascii="Arial" w:eastAsia="Times New Roman" w:hAnsi="Arial" w:cs="Arial"/>
          <w:i/>
          <w:iCs/>
          <w:color w:val="auto"/>
        </w:rPr>
        <w:t>(</w:t>
      </w:r>
      <w:r w:rsidR="00B35E40" w:rsidRPr="00400CBA">
        <w:rPr>
          <w:rFonts w:ascii="Arial" w:eastAsia="Times New Roman" w:hAnsi="Arial" w:cs="Arial"/>
          <w:i/>
          <w:iCs/>
          <w:color w:val="auto"/>
        </w:rPr>
        <w:t>you may</w:t>
      </w:r>
      <w:r w:rsidR="009D03F9" w:rsidRPr="00400CBA">
        <w:rPr>
          <w:rFonts w:ascii="Arial" w:eastAsia="Times New Roman" w:hAnsi="Arial" w:cs="Arial"/>
          <w:i/>
          <w:iCs/>
          <w:color w:val="auto"/>
        </w:rPr>
        <w:t xml:space="preserve"> also</w:t>
      </w:r>
      <w:r w:rsidR="00B35E40" w:rsidRPr="00400CBA">
        <w:rPr>
          <w:rFonts w:ascii="Arial" w:eastAsia="Times New Roman" w:hAnsi="Arial" w:cs="Arial"/>
          <w:i/>
          <w:iCs/>
          <w:color w:val="auto"/>
        </w:rPr>
        <w:t xml:space="preserve"> attach resumes </w:t>
      </w:r>
      <w:r w:rsidR="00211D5B" w:rsidRPr="00400CBA">
        <w:rPr>
          <w:rFonts w:ascii="Arial" w:eastAsia="Times New Roman" w:hAnsi="Arial" w:cs="Arial"/>
          <w:i/>
          <w:iCs/>
          <w:color w:val="auto"/>
        </w:rPr>
        <w:t xml:space="preserve">of </w:t>
      </w:r>
      <w:r w:rsidR="003C5480" w:rsidRPr="00400CBA">
        <w:rPr>
          <w:rFonts w:ascii="Arial" w:eastAsia="Times New Roman" w:hAnsi="Arial" w:cs="Arial"/>
          <w:i/>
          <w:iCs/>
          <w:color w:val="auto"/>
        </w:rPr>
        <w:t xml:space="preserve">team members) </w:t>
      </w:r>
      <w:r w:rsidR="00B145BE" w:rsidRPr="00400CBA">
        <w:rPr>
          <w:rFonts w:ascii="Arial" w:eastAsia="Times New Roman" w:hAnsi="Arial" w:cs="Arial"/>
          <w:i/>
          <w:iCs/>
          <w:color w:val="auto"/>
        </w:rPr>
        <w:t>(250 words maximum)</w:t>
      </w:r>
      <w:r w:rsidR="003C4535" w:rsidRPr="00400CBA">
        <w:rPr>
          <w:rFonts w:ascii="Arial" w:eastAsia="Times New Roman" w:hAnsi="Arial" w:cs="Arial"/>
          <w:i/>
          <w:iCs/>
          <w:color w:val="auto"/>
        </w:rPr>
        <w:t>:</w:t>
      </w:r>
      <w:r w:rsidR="003C4535" w:rsidRPr="00400CBA">
        <w:rPr>
          <w:rFonts w:ascii="Arial" w:eastAsia="Times New Roman" w:hAnsi="Arial" w:cs="Arial"/>
          <w:color w:val="auto"/>
        </w:rPr>
        <w:br/>
      </w:r>
      <w:sdt>
        <w:sdtPr>
          <w:rPr>
            <w:rFonts w:ascii="Arial" w:eastAsia="Times New Roman" w:hAnsi="Arial" w:cs="Arial"/>
            <w:color w:val="auto"/>
          </w:rPr>
          <w:id w:val="-236793607"/>
          <w:placeholder>
            <w:docPart w:val="DefaultPlaceholder_-1854013440"/>
          </w:placeholder>
          <w:showingPlcHdr/>
        </w:sdtPr>
        <w:sdtContent>
          <w:r w:rsidR="000F5DAF" w:rsidRPr="00400CBA">
            <w:rPr>
              <w:rStyle w:val="PlaceholderText"/>
              <w:rFonts w:ascii="Arial" w:hAnsi="Arial" w:cs="Arial"/>
              <w:color w:val="auto"/>
            </w:rPr>
            <w:t>Click or tap here to enter text.</w:t>
          </w:r>
        </w:sdtContent>
      </w:sdt>
    </w:p>
    <w:p w14:paraId="3920C26D" w14:textId="77777777" w:rsidR="00943C98" w:rsidRPr="00400CBA" w:rsidRDefault="00943C98" w:rsidP="00943C98">
      <w:pPr>
        <w:pStyle w:val="ListParagraph"/>
        <w:spacing w:after="0" w:line="240" w:lineRule="auto"/>
        <w:ind w:left="360"/>
        <w:rPr>
          <w:rFonts w:ascii="Arial" w:eastAsia="Calibri" w:hAnsi="Arial" w:cs="Arial"/>
          <w:color w:val="auto"/>
          <w:lang w:val="en"/>
        </w:rPr>
      </w:pPr>
    </w:p>
    <w:p w14:paraId="00CA8A82" w14:textId="010A44F2" w:rsidR="00455F97" w:rsidRPr="00400CBA" w:rsidRDefault="73F07B9A" w:rsidP="00AB2481">
      <w:pPr>
        <w:pStyle w:val="ListParagraph"/>
        <w:numPr>
          <w:ilvl w:val="0"/>
          <w:numId w:val="47"/>
        </w:numPr>
        <w:spacing w:after="0" w:line="240" w:lineRule="auto"/>
        <w:ind w:left="360"/>
        <w:rPr>
          <w:rFonts w:ascii="Arial" w:eastAsia="Calibri" w:hAnsi="Arial" w:cs="Arial"/>
          <w:color w:val="auto"/>
          <w:lang w:val="en"/>
        </w:rPr>
      </w:pPr>
      <w:r w:rsidRPr="00400CBA">
        <w:rPr>
          <w:rFonts w:ascii="Arial" w:eastAsia="Times New Roman" w:hAnsi="Arial" w:cs="Arial"/>
          <w:i/>
          <w:iCs/>
          <w:color w:val="auto"/>
        </w:rPr>
        <w:t xml:space="preserve">Has your project faced any </w:t>
      </w:r>
      <w:r w:rsidR="0034665A" w:rsidRPr="00400CBA">
        <w:rPr>
          <w:rFonts w:ascii="Arial" w:eastAsia="Times New Roman" w:hAnsi="Arial" w:cs="Arial"/>
          <w:i/>
          <w:iCs/>
          <w:color w:val="auto"/>
        </w:rPr>
        <w:t>challenges (</w:t>
      </w:r>
      <w:r w:rsidR="007E5A58" w:rsidRPr="00400CBA">
        <w:rPr>
          <w:rFonts w:ascii="Arial" w:eastAsia="Times New Roman" w:hAnsi="Arial" w:cs="Arial"/>
          <w:i/>
          <w:iCs/>
          <w:color w:val="auto"/>
        </w:rPr>
        <w:t xml:space="preserve">e.g., financing, </w:t>
      </w:r>
      <w:proofErr w:type="gramStart"/>
      <w:r w:rsidR="007E5A58" w:rsidRPr="00400CBA">
        <w:rPr>
          <w:rFonts w:ascii="Arial" w:eastAsia="Times New Roman" w:hAnsi="Arial" w:cs="Arial"/>
          <w:i/>
          <w:iCs/>
          <w:color w:val="auto"/>
        </w:rPr>
        <w:t>permitting, construction</w:t>
      </w:r>
      <w:proofErr w:type="gramEnd"/>
      <w:r w:rsidR="007E5A58" w:rsidRPr="00400CBA">
        <w:rPr>
          <w:rFonts w:ascii="Arial" w:eastAsia="Times New Roman" w:hAnsi="Arial" w:cs="Arial"/>
          <w:i/>
          <w:iCs/>
          <w:color w:val="auto"/>
        </w:rPr>
        <w:t xml:space="preserve">, procurement, and workforce development) that have prevented the project’s implementation </w:t>
      </w:r>
      <w:r w:rsidR="00B64848" w:rsidRPr="00400CBA">
        <w:rPr>
          <w:rFonts w:ascii="Arial" w:eastAsia="Times New Roman" w:hAnsi="Arial" w:cs="Arial"/>
          <w:i/>
          <w:iCs/>
          <w:color w:val="auto"/>
        </w:rPr>
        <w:t>in the past</w:t>
      </w:r>
      <w:r w:rsidR="7FA9CD09" w:rsidRPr="00400CBA">
        <w:rPr>
          <w:rFonts w:ascii="Arial" w:eastAsia="Times New Roman" w:hAnsi="Arial" w:cs="Arial"/>
          <w:color w:val="auto"/>
        </w:rPr>
        <w:t>?</w:t>
      </w:r>
      <w:r w:rsidR="009E4237" w:rsidRPr="00400CBA">
        <w:rPr>
          <w:rFonts w:ascii="Arial" w:eastAsia="Times New Roman" w:hAnsi="Arial" w:cs="Arial"/>
          <w:color w:val="auto"/>
        </w:rPr>
        <w:br/>
      </w:r>
      <w:sdt>
        <w:sdtPr>
          <w:rPr>
            <w:rFonts w:ascii="Arial" w:eastAsia="Times New Roman" w:hAnsi="Arial" w:cs="Arial"/>
            <w:color w:val="auto"/>
          </w:rPr>
          <w:id w:val="-1033119945"/>
          <w14:checkbox>
            <w14:checked w14:val="0"/>
            <w14:checkedState w14:val="2612" w14:font="MS Gothic"/>
            <w14:uncheckedState w14:val="2610" w14:font="MS Gothic"/>
          </w14:checkbox>
        </w:sdtPr>
        <w:sdtContent>
          <w:r w:rsidR="009E4237" w:rsidRPr="00400CBA">
            <w:rPr>
              <w:rFonts w:ascii="Segoe UI Symbol" w:eastAsia="MS Gothic" w:hAnsi="Segoe UI Symbol" w:cs="Segoe UI Symbol"/>
              <w:color w:val="auto"/>
            </w:rPr>
            <w:t>☐</w:t>
          </w:r>
        </w:sdtContent>
      </w:sdt>
      <w:r w:rsidR="009E4237" w:rsidRPr="00400CBA">
        <w:rPr>
          <w:rFonts w:ascii="Arial" w:eastAsia="Times New Roman" w:hAnsi="Arial" w:cs="Arial"/>
          <w:color w:val="auto"/>
        </w:rPr>
        <w:t xml:space="preserve"> Yes</w:t>
      </w:r>
      <w:r w:rsidR="009E4237" w:rsidRPr="00400CBA">
        <w:rPr>
          <w:rFonts w:ascii="Arial" w:eastAsia="Times New Roman" w:hAnsi="Arial" w:cs="Arial"/>
          <w:color w:val="auto"/>
        </w:rPr>
        <w:br/>
      </w:r>
      <w:sdt>
        <w:sdtPr>
          <w:rPr>
            <w:rFonts w:ascii="Arial" w:hAnsi="Arial" w:cs="Arial"/>
            <w:color w:val="auto"/>
          </w:rPr>
          <w:id w:val="-906375591"/>
          <w14:checkbox>
            <w14:checked w14:val="0"/>
            <w14:checkedState w14:val="2612" w14:font="MS Gothic"/>
            <w14:uncheckedState w14:val="2610" w14:font="MS Gothic"/>
          </w14:checkbox>
        </w:sdtPr>
        <w:sdtContent>
          <w:r w:rsidR="009E4237" w:rsidRPr="00400CBA">
            <w:rPr>
              <w:rFonts w:ascii="Segoe UI Symbol" w:eastAsia="MS Gothic" w:hAnsi="Segoe UI Symbol" w:cs="Segoe UI Symbol"/>
              <w:color w:val="auto"/>
            </w:rPr>
            <w:t>☐</w:t>
          </w:r>
        </w:sdtContent>
      </w:sdt>
      <w:r w:rsidR="009E4237" w:rsidRPr="00400CBA">
        <w:rPr>
          <w:rFonts w:ascii="Arial" w:hAnsi="Arial" w:cs="Arial"/>
          <w:color w:val="auto"/>
        </w:rPr>
        <w:t xml:space="preserve"> No</w:t>
      </w:r>
      <w:r w:rsidR="009E4237" w:rsidRPr="00400CBA">
        <w:rPr>
          <w:rFonts w:ascii="Arial" w:hAnsi="Arial" w:cs="Arial"/>
          <w:color w:val="auto"/>
        </w:rPr>
        <w:br/>
      </w:r>
    </w:p>
    <w:p w14:paraId="358E3191" w14:textId="589EF375" w:rsidR="007E5A58" w:rsidRPr="00400CBA" w:rsidRDefault="00C3239C" w:rsidP="00AB2481">
      <w:pPr>
        <w:pStyle w:val="ListParagraph"/>
        <w:numPr>
          <w:ilvl w:val="0"/>
          <w:numId w:val="47"/>
        </w:numPr>
        <w:spacing w:after="0" w:line="240" w:lineRule="auto"/>
        <w:ind w:left="360"/>
        <w:rPr>
          <w:rFonts w:ascii="Arial" w:eastAsia="Calibri" w:hAnsi="Arial" w:cs="Arial"/>
          <w:color w:val="auto"/>
          <w:lang w:val="en"/>
        </w:rPr>
      </w:pPr>
      <w:r w:rsidRPr="00400CBA">
        <w:rPr>
          <w:rFonts w:ascii="Arial" w:hAnsi="Arial" w:cs="Arial"/>
          <w:i/>
          <w:iCs/>
          <w:color w:val="auto"/>
        </w:rPr>
        <w:t>If yes</w:t>
      </w:r>
      <w:r w:rsidR="00C22EB9" w:rsidRPr="00400CBA">
        <w:rPr>
          <w:rFonts w:ascii="Arial" w:hAnsi="Arial" w:cs="Arial"/>
          <w:i/>
          <w:iCs/>
          <w:color w:val="auto"/>
        </w:rPr>
        <w:t xml:space="preserve">, </w:t>
      </w:r>
      <w:r w:rsidR="007E5A58" w:rsidRPr="00400CBA">
        <w:rPr>
          <w:rFonts w:ascii="Arial" w:hAnsi="Arial" w:cs="Arial"/>
          <w:i/>
          <w:iCs/>
          <w:color w:val="auto"/>
        </w:rPr>
        <w:t xml:space="preserve">how </w:t>
      </w:r>
      <w:r w:rsidR="000B5285" w:rsidRPr="00400CBA">
        <w:rPr>
          <w:rFonts w:ascii="Arial" w:hAnsi="Arial" w:cs="Arial"/>
          <w:i/>
          <w:iCs/>
          <w:color w:val="auto"/>
        </w:rPr>
        <w:t xml:space="preserve">will </w:t>
      </w:r>
      <w:r w:rsidR="007E5A58" w:rsidRPr="00400CBA">
        <w:rPr>
          <w:rFonts w:ascii="Arial" w:hAnsi="Arial" w:cs="Arial"/>
          <w:i/>
          <w:iCs/>
          <w:color w:val="auto"/>
        </w:rPr>
        <w:t xml:space="preserve">this </w:t>
      </w:r>
      <w:r w:rsidR="0034665A" w:rsidRPr="00400CBA">
        <w:rPr>
          <w:rFonts w:ascii="Arial" w:hAnsi="Arial" w:cs="Arial"/>
          <w:i/>
          <w:iCs/>
          <w:color w:val="auto"/>
        </w:rPr>
        <w:t>funding help</w:t>
      </w:r>
      <w:r w:rsidR="0082267E" w:rsidRPr="00400CBA">
        <w:rPr>
          <w:rFonts w:ascii="Arial" w:hAnsi="Arial" w:cs="Arial"/>
          <w:color w:val="auto"/>
        </w:rPr>
        <w:t xml:space="preserve"> </w:t>
      </w:r>
      <w:r w:rsidR="0082267E" w:rsidRPr="00400CBA">
        <w:rPr>
          <w:rFonts w:ascii="Arial" w:hAnsi="Arial" w:cs="Arial"/>
          <w:i/>
          <w:iCs/>
          <w:color w:val="auto"/>
        </w:rPr>
        <w:t>(250 words maximum)</w:t>
      </w:r>
      <w:r w:rsidR="002367B1" w:rsidRPr="00400CBA">
        <w:rPr>
          <w:rFonts w:ascii="Arial" w:hAnsi="Arial" w:cs="Arial"/>
          <w:color w:val="auto"/>
        </w:rPr>
        <w:t>:</w:t>
      </w:r>
      <w:r w:rsidR="002367B1" w:rsidRPr="00400CBA">
        <w:rPr>
          <w:rFonts w:ascii="Arial" w:hAnsi="Arial" w:cs="Arial"/>
          <w:color w:val="auto"/>
        </w:rPr>
        <w:br/>
      </w:r>
      <w:sdt>
        <w:sdtPr>
          <w:rPr>
            <w:rFonts w:ascii="Arial" w:eastAsia="Calibri" w:hAnsi="Arial" w:cs="Arial"/>
            <w:color w:val="auto"/>
            <w:lang w:val="en"/>
          </w:rPr>
          <w:id w:val="1437098378"/>
          <w:placeholder>
            <w:docPart w:val="DefaultPlaceholder_-1854013440"/>
          </w:placeholder>
        </w:sdtPr>
        <w:sdtContent>
          <w:sdt>
            <w:sdtPr>
              <w:rPr>
                <w:rFonts w:ascii="Arial" w:eastAsia="Calibri" w:hAnsi="Arial" w:cs="Arial"/>
                <w:color w:val="auto"/>
                <w:lang w:val="en"/>
              </w:rPr>
              <w:id w:val="-939446071"/>
              <w:placeholder>
                <w:docPart w:val="DefaultPlaceholder_-1854013440"/>
              </w:placeholder>
            </w:sdtPr>
            <w:sdtContent>
              <w:sdt>
                <w:sdtPr>
                  <w:rPr>
                    <w:rFonts w:ascii="Arial" w:eastAsia="Calibri" w:hAnsi="Arial" w:cs="Arial"/>
                    <w:color w:val="auto"/>
                    <w:lang w:val="en"/>
                  </w:rPr>
                  <w:id w:val="1934394837"/>
                  <w:placeholder>
                    <w:docPart w:val="DefaultPlaceholder_-1854013440"/>
                  </w:placeholder>
                  <w:showingPlcHdr/>
                </w:sdtPr>
                <w:sdtContent>
                  <w:r w:rsidR="001A3E33" w:rsidRPr="00400CBA">
                    <w:rPr>
                      <w:rStyle w:val="PlaceholderText"/>
                      <w:rFonts w:ascii="Arial" w:hAnsi="Arial" w:cs="Arial"/>
                      <w:color w:val="auto"/>
                    </w:rPr>
                    <w:t>Click or tap here to enter text.</w:t>
                  </w:r>
                </w:sdtContent>
              </w:sdt>
            </w:sdtContent>
          </w:sdt>
        </w:sdtContent>
      </w:sdt>
    </w:p>
    <w:p w14:paraId="1F8B5FDF" w14:textId="77777777" w:rsidR="00835403" w:rsidRPr="00400CBA" w:rsidRDefault="00835403" w:rsidP="00835403">
      <w:pPr>
        <w:adjustRightInd w:val="0"/>
        <w:contextualSpacing/>
        <w:rPr>
          <w:rFonts w:ascii="Arial" w:hAnsi="Arial" w:cs="Arial"/>
          <w:sz w:val="22"/>
          <w:szCs w:val="22"/>
        </w:rPr>
      </w:pPr>
    </w:p>
    <w:p w14:paraId="2A5CB279" w14:textId="4E422EB3" w:rsidR="004128C5" w:rsidRPr="00400CBA" w:rsidRDefault="009D0B15" w:rsidP="00835403">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t>VI</w:t>
      </w:r>
      <w:r w:rsidR="004128C5" w:rsidRPr="00400CBA">
        <w:rPr>
          <w:rFonts w:ascii="Arial" w:eastAsia="Calibri" w:hAnsi="Arial" w:cs="Arial"/>
          <w:spacing w:val="30"/>
          <w:sz w:val="22"/>
          <w:szCs w:val="22"/>
          <w:lang w:val="en"/>
        </w:rPr>
        <w:t xml:space="preserve">. </w:t>
      </w:r>
      <w:r w:rsidR="00BE5327" w:rsidRPr="00400CBA">
        <w:rPr>
          <w:rFonts w:ascii="Arial" w:eastAsia="Calibri" w:hAnsi="Arial" w:cs="Arial"/>
          <w:spacing w:val="30"/>
          <w:sz w:val="22"/>
          <w:szCs w:val="22"/>
          <w:lang w:val="en"/>
        </w:rPr>
        <w:t>COMMUNITY BENEFITS PLAN</w:t>
      </w:r>
    </w:p>
    <w:p w14:paraId="113039A4" w14:textId="322BEEC7" w:rsidR="00796090" w:rsidRPr="00400CBA" w:rsidRDefault="00CD27FC" w:rsidP="009E1954">
      <w:pPr>
        <w:contextualSpacing/>
        <w:rPr>
          <w:rFonts w:ascii="Arial" w:hAnsi="Arial" w:cs="Arial"/>
          <w:i/>
          <w:iCs/>
          <w:spacing w:val="4"/>
          <w:sz w:val="22"/>
          <w:szCs w:val="22"/>
        </w:rPr>
      </w:pPr>
      <w:r w:rsidRPr="00400CBA">
        <w:rPr>
          <w:rFonts w:ascii="Arial" w:hAnsi="Arial" w:cs="Arial"/>
          <w:spacing w:val="4"/>
          <w:sz w:val="22"/>
          <w:szCs w:val="22"/>
        </w:rPr>
        <w:br/>
        <w:t xml:space="preserve">This </w:t>
      </w:r>
      <w:r w:rsidR="003B50ED" w:rsidRPr="00400CBA">
        <w:rPr>
          <w:rFonts w:ascii="Arial" w:hAnsi="Arial" w:cs="Arial"/>
          <w:spacing w:val="4"/>
          <w:sz w:val="22"/>
          <w:szCs w:val="22"/>
        </w:rPr>
        <w:t>plan</w:t>
      </w:r>
      <w:r w:rsidRPr="00400CBA">
        <w:rPr>
          <w:rFonts w:ascii="Arial" w:hAnsi="Arial" w:cs="Arial"/>
          <w:spacing w:val="4"/>
          <w:sz w:val="22"/>
          <w:szCs w:val="22"/>
        </w:rPr>
        <w:t xml:space="preserve"> was designed for Program applicants pursuant to the 2025 Community Benefit Fund Act NMSA 1978, Section 6-4-37, and existing program requirements. </w:t>
      </w:r>
      <w:r w:rsidR="008D2EF6" w:rsidRPr="00400CBA">
        <w:rPr>
          <w:rFonts w:ascii="Arial" w:hAnsi="Arial" w:cs="Arial"/>
          <w:i/>
          <w:iCs/>
          <w:spacing w:val="4"/>
          <w:sz w:val="22"/>
          <w:szCs w:val="22"/>
        </w:rPr>
        <w:br/>
      </w:r>
      <w:r w:rsidR="000D4A96" w:rsidRPr="00400CBA">
        <w:rPr>
          <w:rFonts w:ascii="Arial" w:eastAsia="Calibri" w:hAnsi="Arial" w:cs="Arial"/>
          <w:i/>
          <w:iCs/>
          <w:spacing w:val="4"/>
          <w:sz w:val="22"/>
          <w:szCs w:val="22"/>
          <w:lang w:bidi="en-US"/>
        </w:rPr>
        <w:t>(</w:t>
      </w:r>
      <w:r w:rsidR="009A02C0" w:rsidRPr="00400CBA">
        <w:rPr>
          <w:rFonts w:ascii="Arial" w:eastAsia="Calibri" w:hAnsi="Arial" w:cs="Arial"/>
          <w:i/>
          <w:iCs/>
          <w:spacing w:val="4"/>
          <w:sz w:val="22"/>
          <w:szCs w:val="22"/>
          <w:lang w:bidi="en-US"/>
        </w:rPr>
        <w:t xml:space="preserve">Each </w:t>
      </w:r>
      <w:r w:rsidR="009A02C0" w:rsidRPr="00400CBA">
        <w:rPr>
          <w:rFonts w:ascii="Arial" w:hAnsi="Arial" w:cs="Arial"/>
          <w:i/>
          <w:iCs/>
          <w:spacing w:val="4"/>
          <w:sz w:val="22"/>
          <w:szCs w:val="22"/>
        </w:rPr>
        <w:t>r</w:t>
      </w:r>
      <w:r w:rsidRPr="00400CBA">
        <w:rPr>
          <w:rFonts w:ascii="Arial" w:hAnsi="Arial" w:cs="Arial"/>
          <w:i/>
          <w:iCs/>
          <w:spacing w:val="4"/>
          <w:sz w:val="22"/>
          <w:szCs w:val="22"/>
        </w:rPr>
        <w:t xml:space="preserve">esponse should be </w:t>
      </w:r>
      <w:r w:rsidR="00986A55" w:rsidRPr="00400CBA">
        <w:rPr>
          <w:rFonts w:ascii="Arial" w:hAnsi="Arial" w:cs="Arial"/>
          <w:i/>
          <w:iCs/>
          <w:spacing w:val="4"/>
          <w:sz w:val="22"/>
          <w:szCs w:val="22"/>
        </w:rPr>
        <w:t>250</w:t>
      </w:r>
      <w:r w:rsidRPr="00400CBA">
        <w:rPr>
          <w:rFonts w:ascii="Arial" w:hAnsi="Arial" w:cs="Arial"/>
          <w:i/>
          <w:iCs/>
          <w:spacing w:val="4"/>
          <w:sz w:val="22"/>
          <w:szCs w:val="22"/>
        </w:rPr>
        <w:t xml:space="preserve"> words</w:t>
      </w:r>
      <w:r w:rsidR="00986A55" w:rsidRPr="00400CBA">
        <w:rPr>
          <w:rFonts w:ascii="Arial" w:hAnsi="Arial" w:cs="Arial"/>
          <w:i/>
          <w:iCs/>
          <w:spacing w:val="4"/>
          <w:sz w:val="22"/>
          <w:szCs w:val="22"/>
        </w:rPr>
        <w:t xml:space="preserve"> maximum</w:t>
      </w:r>
      <w:r w:rsidRPr="00400CBA">
        <w:rPr>
          <w:rFonts w:ascii="Arial" w:hAnsi="Arial" w:cs="Arial"/>
          <w:i/>
          <w:iCs/>
          <w:spacing w:val="4"/>
          <w:sz w:val="22"/>
          <w:szCs w:val="22"/>
        </w:rPr>
        <w:t>.</w:t>
      </w:r>
      <w:r w:rsidR="00B85AAB" w:rsidRPr="00400CBA">
        <w:rPr>
          <w:rFonts w:ascii="Arial" w:hAnsi="Arial" w:cs="Arial"/>
          <w:i/>
          <w:iCs/>
          <w:spacing w:val="4"/>
          <w:sz w:val="22"/>
          <w:szCs w:val="22"/>
        </w:rPr>
        <w:t>)</w:t>
      </w:r>
      <w:r w:rsidR="000171F5" w:rsidRPr="00400CBA">
        <w:rPr>
          <w:rFonts w:ascii="Arial" w:hAnsi="Arial" w:cs="Arial"/>
          <w:i/>
          <w:iCs/>
          <w:spacing w:val="4"/>
          <w:sz w:val="22"/>
          <w:szCs w:val="22"/>
        </w:rPr>
        <w:br/>
      </w:r>
    </w:p>
    <w:p w14:paraId="57D72818" w14:textId="6791F5A5" w:rsidR="0020311D" w:rsidRPr="00400CBA" w:rsidRDefault="00BE723B" w:rsidP="00AB2481">
      <w:pPr>
        <w:numPr>
          <w:ilvl w:val="0"/>
          <w:numId w:val="47"/>
        </w:numPr>
        <w:ind w:left="360"/>
        <w:contextualSpacing/>
        <w:rPr>
          <w:rFonts w:ascii="Arial" w:hAnsi="Arial" w:cs="Arial"/>
          <w:bCs/>
          <w:spacing w:val="4"/>
          <w:sz w:val="22"/>
          <w:szCs w:val="22"/>
        </w:rPr>
      </w:pPr>
      <w:r w:rsidRPr="00A179FB">
        <w:rPr>
          <w:rFonts w:ascii="Arial" w:hAnsi="Arial" w:cs="Arial"/>
          <w:i/>
          <w:iCs/>
          <w:spacing w:val="4"/>
          <w:sz w:val="22"/>
          <w:szCs w:val="22"/>
        </w:rPr>
        <w:t xml:space="preserve">Provide the location of the of overburdened community </w:t>
      </w:r>
      <w:r w:rsidR="00720068" w:rsidRPr="00A179FB">
        <w:rPr>
          <w:rFonts w:ascii="Arial" w:hAnsi="Arial" w:cs="Arial"/>
          <w:i/>
          <w:iCs/>
          <w:spacing w:val="4"/>
          <w:sz w:val="22"/>
          <w:szCs w:val="22"/>
        </w:rPr>
        <w:t>served</w:t>
      </w:r>
      <w:r w:rsidRPr="00A179FB">
        <w:rPr>
          <w:rFonts w:ascii="Arial" w:hAnsi="Arial" w:cs="Arial"/>
          <w:i/>
          <w:iCs/>
          <w:spacing w:val="4"/>
          <w:sz w:val="22"/>
          <w:szCs w:val="22"/>
        </w:rPr>
        <w:t xml:space="preserve"> </w:t>
      </w:r>
      <w:r w:rsidR="00720068" w:rsidRPr="00A179FB">
        <w:rPr>
          <w:rFonts w:ascii="Arial" w:hAnsi="Arial" w:cs="Arial"/>
          <w:i/>
          <w:iCs/>
          <w:spacing w:val="4"/>
          <w:sz w:val="22"/>
          <w:szCs w:val="22"/>
        </w:rPr>
        <w:t>by</w:t>
      </w:r>
      <w:r w:rsidRPr="00A179FB">
        <w:rPr>
          <w:rFonts w:ascii="Arial" w:hAnsi="Arial" w:cs="Arial"/>
          <w:i/>
          <w:iCs/>
          <w:spacing w:val="4"/>
          <w:sz w:val="22"/>
          <w:szCs w:val="22"/>
        </w:rPr>
        <w:t xml:space="preserve"> this project at the finest scale possible, (</w:t>
      </w:r>
      <w:r w:rsidRPr="00400CBA">
        <w:rPr>
          <w:rFonts w:ascii="Arial" w:hAnsi="Arial" w:cs="Arial"/>
          <w:i/>
          <w:iCs/>
          <w:spacing w:val="4"/>
          <w:sz w:val="22"/>
          <w:szCs w:val="22"/>
        </w:rPr>
        <w:t>e.g., county, city/town, neighborhood scale or latitude/longitude coordinates)</w:t>
      </w:r>
      <w:r w:rsidR="002A2F83" w:rsidRPr="00400CBA">
        <w:rPr>
          <w:rFonts w:ascii="Arial" w:hAnsi="Arial" w:cs="Arial"/>
          <w:i/>
          <w:iCs/>
          <w:spacing w:val="4"/>
          <w:sz w:val="22"/>
          <w:szCs w:val="22"/>
        </w:rPr>
        <w:t>:</w:t>
      </w:r>
      <w:r w:rsidRPr="00400CBA">
        <w:rPr>
          <w:rFonts w:ascii="Arial" w:eastAsia="Calibri" w:hAnsi="Arial" w:cs="Arial"/>
          <w:sz w:val="22"/>
          <w:szCs w:val="22"/>
          <w:lang w:val="en"/>
        </w:rPr>
        <w:br/>
      </w:r>
      <w:sdt>
        <w:sdtPr>
          <w:rPr>
            <w:rFonts w:ascii="Arial" w:hAnsi="Arial" w:cs="Arial"/>
            <w:bCs/>
            <w:spacing w:val="4"/>
            <w:sz w:val="22"/>
            <w:szCs w:val="22"/>
          </w:rPr>
          <w:id w:val="1403794069"/>
          <w:placeholder>
            <w:docPart w:val="DefaultPlaceholder_-1854013440"/>
          </w:placeholder>
          <w:showingPlcHdr/>
        </w:sdtPr>
        <w:sdtContent>
          <w:r w:rsidR="000F5DAF" w:rsidRPr="00400CBA">
            <w:rPr>
              <w:rStyle w:val="PlaceholderText"/>
              <w:rFonts w:ascii="Arial" w:eastAsiaTheme="minorHAnsi" w:hAnsi="Arial" w:cs="Arial"/>
              <w:color w:val="auto"/>
              <w:sz w:val="22"/>
              <w:szCs w:val="22"/>
            </w:rPr>
            <w:t>Click or tap here to enter text.</w:t>
          </w:r>
        </w:sdtContent>
      </w:sdt>
    </w:p>
    <w:p w14:paraId="5831DF34" w14:textId="02C8B9A2" w:rsidR="00BE723B" w:rsidRPr="00400CBA" w:rsidRDefault="00BE723B" w:rsidP="009E1954">
      <w:pPr>
        <w:ind w:left="360"/>
        <w:contextualSpacing/>
        <w:rPr>
          <w:rFonts w:ascii="Arial" w:hAnsi="Arial" w:cs="Arial"/>
          <w:bCs/>
          <w:spacing w:val="4"/>
          <w:sz w:val="22"/>
          <w:szCs w:val="22"/>
        </w:rPr>
      </w:pPr>
    </w:p>
    <w:p w14:paraId="6D92EA98" w14:textId="4187EE85" w:rsidR="00B65D04" w:rsidRPr="00A179FB" w:rsidRDefault="00DA5EC8" w:rsidP="00AB2481">
      <w:pPr>
        <w:numPr>
          <w:ilvl w:val="0"/>
          <w:numId w:val="47"/>
        </w:numPr>
        <w:ind w:left="360"/>
        <w:contextualSpacing/>
        <w:rPr>
          <w:rFonts w:ascii="Arial" w:hAnsi="Arial" w:cs="Arial"/>
          <w:bCs/>
          <w:i/>
          <w:iCs/>
          <w:spacing w:val="4"/>
          <w:sz w:val="22"/>
          <w:szCs w:val="22"/>
        </w:rPr>
      </w:pPr>
      <w:r w:rsidRPr="00A179FB">
        <w:rPr>
          <w:rFonts w:ascii="Arial" w:hAnsi="Arial" w:cs="Arial"/>
          <w:bCs/>
          <w:i/>
          <w:iCs/>
          <w:spacing w:val="4"/>
          <w:sz w:val="22"/>
          <w:szCs w:val="22"/>
        </w:rPr>
        <w:lastRenderedPageBreak/>
        <w:t>D</w:t>
      </w:r>
      <w:r w:rsidR="00B65D04" w:rsidRPr="00A179FB">
        <w:rPr>
          <w:rFonts w:ascii="Arial" w:hAnsi="Arial" w:cs="Arial"/>
          <w:bCs/>
          <w:i/>
          <w:iCs/>
          <w:spacing w:val="4"/>
          <w:sz w:val="22"/>
          <w:szCs w:val="22"/>
        </w:rPr>
        <w:t>escrib</w:t>
      </w:r>
      <w:r w:rsidR="001F330E" w:rsidRPr="00A179FB">
        <w:rPr>
          <w:rFonts w:ascii="Arial" w:hAnsi="Arial" w:cs="Arial"/>
          <w:bCs/>
          <w:i/>
          <w:iCs/>
          <w:spacing w:val="4"/>
          <w:sz w:val="22"/>
          <w:szCs w:val="22"/>
        </w:rPr>
        <w:t xml:space="preserve">e </w:t>
      </w:r>
      <w:r w:rsidR="00B65D04" w:rsidRPr="00A179FB">
        <w:rPr>
          <w:rFonts w:ascii="Arial" w:hAnsi="Arial" w:cs="Arial"/>
          <w:bCs/>
          <w:i/>
          <w:iCs/>
          <w:spacing w:val="4"/>
          <w:sz w:val="22"/>
          <w:szCs w:val="22"/>
        </w:rPr>
        <w:t>how</w:t>
      </w:r>
      <w:r w:rsidR="002929E2" w:rsidRPr="00A179FB">
        <w:rPr>
          <w:rFonts w:ascii="Arial" w:hAnsi="Arial" w:cs="Arial"/>
          <w:bCs/>
          <w:i/>
          <w:iCs/>
          <w:spacing w:val="4"/>
          <w:sz w:val="22"/>
          <w:szCs w:val="22"/>
        </w:rPr>
        <w:t xml:space="preserve"> input</w:t>
      </w:r>
      <w:r w:rsidR="00B65D04" w:rsidRPr="00A179FB">
        <w:rPr>
          <w:rFonts w:ascii="Arial" w:hAnsi="Arial" w:cs="Arial"/>
          <w:bCs/>
          <w:i/>
          <w:iCs/>
          <w:spacing w:val="4"/>
          <w:sz w:val="22"/>
          <w:szCs w:val="22"/>
        </w:rPr>
        <w:t xml:space="preserve"> from the underserved community contributed to the development of both the project proposal and this community benefits plan</w:t>
      </w:r>
      <w:r w:rsidR="002A2F83" w:rsidRPr="00A179FB">
        <w:rPr>
          <w:rFonts w:ascii="Arial" w:hAnsi="Arial" w:cs="Arial"/>
          <w:bCs/>
          <w:i/>
          <w:iCs/>
          <w:spacing w:val="4"/>
          <w:sz w:val="22"/>
          <w:szCs w:val="22"/>
        </w:rPr>
        <w:t>:</w:t>
      </w:r>
    </w:p>
    <w:sdt>
      <w:sdtPr>
        <w:rPr>
          <w:rFonts w:ascii="Arial" w:eastAsia="Calibri" w:hAnsi="Arial" w:cs="Arial"/>
          <w:sz w:val="22"/>
          <w:szCs w:val="22"/>
          <w:lang w:val="en"/>
        </w:rPr>
        <w:id w:val="829095732"/>
        <w:placeholder>
          <w:docPart w:val="DefaultPlaceholder_-1854013440"/>
        </w:placeholder>
        <w:showingPlcHdr/>
      </w:sdtPr>
      <w:sdtContent>
        <w:p w14:paraId="139DE000" w14:textId="38298A79" w:rsidR="0020311D" w:rsidRPr="00400CBA" w:rsidRDefault="000F5DAF" w:rsidP="0020311D">
          <w:pPr>
            <w:ind w:left="360"/>
            <w:rPr>
              <w:rFonts w:ascii="Arial" w:eastAsia="Calibri" w:hAnsi="Arial" w:cs="Arial"/>
              <w:sz w:val="22"/>
              <w:szCs w:val="22"/>
              <w:lang w:val="en"/>
            </w:rPr>
          </w:pPr>
          <w:r w:rsidRPr="00400CBA">
            <w:rPr>
              <w:rStyle w:val="PlaceholderText"/>
              <w:rFonts w:ascii="Arial" w:eastAsiaTheme="minorHAnsi" w:hAnsi="Arial" w:cs="Arial"/>
              <w:color w:val="auto"/>
              <w:sz w:val="22"/>
              <w:szCs w:val="22"/>
            </w:rPr>
            <w:t>Click or tap here to enter text.</w:t>
          </w:r>
        </w:p>
      </w:sdtContent>
    </w:sdt>
    <w:p w14:paraId="330E0003" w14:textId="77777777" w:rsidR="00A908A9" w:rsidRPr="00400CBA" w:rsidRDefault="00A908A9" w:rsidP="009E1954">
      <w:pPr>
        <w:contextualSpacing/>
        <w:rPr>
          <w:rFonts w:ascii="Arial" w:hAnsi="Arial" w:cs="Arial"/>
          <w:bCs/>
          <w:spacing w:val="4"/>
          <w:sz w:val="22"/>
          <w:szCs w:val="22"/>
        </w:rPr>
      </w:pPr>
    </w:p>
    <w:p w14:paraId="0DCBA6A6" w14:textId="5C839F29" w:rsidR="00C43A26" w:rsidRPr="00400CBA" w:rsidRDefault="00DA5EC8" w:rsidP="009E1954">
      <w:pPr>
        <w:contextualSpacing/>
        <w:rPr>
          <w:rFonts w:ascii="Arial" w:hAnsi="Arial" w:cs="Arial"/>
          <w:b/>
          <w:spacing w:val="4"/>
          <w:sz w:val="22"/>
          <w:szCs w:val="22"/>
        </w:rPr>
      </w:pPr>
      <w:r w:rsidRPr="00400CBA">
        <w:rPr>
          <w:rFonts w:ascii="Arial" w:hAnsi="Arial" w:cs="Arial"/>
          <w:b/>
          <w:spacing w:val="4"/>
          <w:sz w:val="22"/>
          <w:szCs w:val="22"/>
          <w:u w:val="single"/>
        </w:rPr>
        <w:t>COMMUNITY BENEFITS</w:t>
      </w:r>
      <w:r w:rsidR="003670E2" w:rsidRPr="00400CBA">
        <w:rPr>
          <w:rFonts w:ascii="Arial" w:hAnsi="Arial" w:cs="Arial"/>
          <w:b/>
          <w:spacing w:val="4"/>
          <w:sz w:val="22"/>
          <w:szCs w:val="22"/>
          <w:u w:val="single"/>
        </w:rPr>
        <w:t xml:space="preserve"> </w:t>
      </w:r>
    </w:p>
    <w:p w14:paraId="10A8D41E" w14:textId="2C7E8BF3" w:rsidR="008D2EF6" w:rsidRPr="00400CBA" w:rsidRDefault="00B65D04" w:rsidP="009E1954">
      <w:pPr>
        <w:ind w:left="360"/>
        <w:contextualSpacing/>
        <w:rPr>
          <w:rFonts w:ascii="Arial" w:hAnsi="Arial" w:cs="Arial"/>
          <w:b/>
          <w:spacing w:val="4"/>
          <w:sz w:val="22"/>
          <w:szCs w:val="22"/>
        </w:rPr>
      </w:pPr>
      <w:r w:rsidRPr="00400CBA">
        <w:rPr>
          <w:rFonts w:ascii="Arial" w:hAnsi="Arial" w:cs="Arial"/>
          <w:bCs/>
          <w:i/>
          <w:iCs/>
          <w:spacing w:val="4"/>
          <w:sz w:val="22"/>
          <w:szCs w:val="22"/>
        </w:rPr>
        <w:t>(</w:t>
      </w:r>
      <w:r w:rsidR="00DA5EC8" w:rsidRPr="00400CBA">
        <w:rPr>
          <w:rFonts w:ascii="Arial" w:hAnsi="Arial" w:cs="Arial"/>
          <w:bCs/>
          <w:i/>
          <w:iCs/>
          <w:spacing w:val="4"/>
          <w:sz w:val="22"/>
          <w:szCs w:val="22"/>
        </w:rPr>
        <w:t>D</w:t>
      </w:r>
      <w:r w:rsidRPr="00400CBA">
        <w:rPr>
          <w:rFonts w:ascii="Arial" w:hAnsi="Arial" w:cs="Arial"/>
          <w:bCs/>
          <w:i/>
          <w:iCs/>
          <w:spacing w:val="4"/>
          <w:sz w:val="22"/>
          <w:szCs w:val="22"/>
        </w:rPr>
        <w:t>escribe</w:t>
      </w:r>
      <w:r w:rsidR="003B7B57" w:rsidRPr="00400CBA">
        <w:rPr>
          <w:rFonts w:ascii="Arial" w:hAnsi="Arial" w:cs="Arial"/>
          <w:bCs/>
          <w:i/>
          <w:iCs/>
          <w:spacing w:val="4"/>
          <w:sz w:val="22"/>
          <w:szCs w:val="22"/>
        </w:rPr>
        <w:t>s</w:t>
      </w:r>
      <w:r w:rsidRPr="00400CBA">
        <w:rPr>
          <w:rFonts w:ascii="Arial" w:hAnsi="Arial" w:cs="Arial"/>
          <w:bCs/>
          <w:i/>
          <w:iCs/>
          <w:spacing w:val="4"/>
          <w:sz w:val="22"/>
          <w:szCs w:val="22"/>
        </w:rPr>
        <w:t xml:space="preserve"> the negotiated community benefits plan.)</w:t>
      </w:r>
      <w:r w:rsidR="001F330E" w:rsidRPr="00400CBA">
        <w:rPr>
          <w:rFonts w:ascii="Arial" w:hAnsi="Arial" w:cs="Arial"/>
          <w:b/>
          <w:spacing w:val="4"/>
          <w:sz w:val="22"/>
          <w:szCs w:val="22"/>
        </w:rPr>
        <w:br/>
      </w:r>
    </w:p>
    <w:p w14:paraId="02810CFE" w14:textId="2DD73485" w:rsidR="00B65D04" w:rsidRPr="00400CBA" w:rsidRDefault="00B65D04" w:rsidP="00AB2481">
      <w:pPr>
        <w:pStyle w:val="ListParagraph"/>
        <w:numPr>
          <w:ilvl w:val="0"/>
          <w:numId w:val="47"/>
        </w:numPr>
        <w:spacing w:after="0" w:line="240" w:lineRule="auto"/>
        <w:ind w:left="360"/>
        <w:rPr>
          <w:rFonts w:ascii="Arial" w:hAnsi="Arial" w:cs="Arial"/>
          <w:b/>
          <w:color w:val="auto"/>
          <w:spacing w:val="4"/>
        </w:rPr>
      </w:pPr>
      <w:r w:rsidRPr="00400CBA">
        <w:rPr>
          <w:rFonts w:ascii="Arial" w:eastAsia="Times New Roman" w:hAnsi="Arial" w:cs="Arial"/>
          <w:b/>
          <w:color w:val="auto"/>
          <w:spacing w:val="4"/>
        </w:rPr>
        <w:t>Social Benefits</w:t>
      </w:r>
      <w:r w:rsidR="008B30AB" w:rsidRPr="00400CBA">
        <w:rPr>
          <w:rFonts w:ascii="Arial" w:eastAsia="Times New Roman" w:hAnsi="Arial" w:cs="Arial"/>
          <w:b/>
          <w:color w:val="auto"/>
          <w:spacing w:val="4"/>
        </w:rPr>
        <w:t>:</w:t>
      </w:r>
      <w:r w:rsidR="00BB3DBC" w:rsidRPr="00400CBA">
        <w:rPr>
          <w:rFonts w:ascii="Arial" w:eastAsia="Times New Roman" w:hAnsi="Arial" w:cs="Arial"/>
          <w:b/>
          <w:color w:val="auto"/>
          <w:spacing w:val="4"/>
        </w:rPr>
        <w:t xml:space="preserve"> </w:t>
      </w:r>
      <w:r w:rsidR="00FF777C" w:rsidRPr="00A179FB">
        <w:rPr>
          <w:rFonts w:ascii="Arial" w:hAnsi="Arial" w:cs="Arial"/>
          <w:bCs/>
          <w:i/>
          <w:iCs/>
          <w:color w:val="auto"/>
          <w:spacing w:val="4"/>
        </w:rPr>
        <w:t>D</w:t>
      </w:r>
      <w:r w:rsidRPr="00A179FB">
        <w:rPr>
          <w:rFonts w:ascii="Arial" w:hAnsi="Arial" w:cs="Arial"/>
          <w:bCs/>
          <w:i/>
          <w:iCs/>
          <w:color w:val="auto"/>
          <w:spacing w:val="4"/>
        </w:rPr>
        <w:t>escribe how the proposed community benefits plan aims to positively impact community health and safety, access to services, resilience or adaptation to climate change and/or education</w:t>
      </w:r>
      <w:r w:rsidR="002A2F83" w:rsidRPr="00A179FB">
        <w:rPr>
          <w:rFonts w:ascii="Arial" w:hAnsi="Arial" w:cs="Arial"/>
          <w:bCs/>
          <w:i/>
          <w:iCs/>
          <w:color w:val="auto"/>
          <w:spacing w:val="4"/>
        </w:rPr>
        <w:t>:</w:t>
      </w:r>
      <w:r w:rsidRPr="00400CBA">
        <w:rPr>
          <w:rFonts w:ascii="Arial" w:hAnsi="Arial" w:cs="Arial"/>
          <w:bCs/>
          <w:color w:val="auto"/>
          <w:spacing w:val="4"/>
        </w:rPr>
        <w:t xml:space="preserve"> </w:t>
      </w:r>
    </w:p>
    <w:sdt>
      <w:sdtPr>
        <w:rPr>
          <w:rFonts w:ascii="Arial" w:hAnsi="Arial" w:cs="Arial"/>
          <w:spacing w:val="4"/>
          <w:sz w:val="22"/>
          <w:szCs w:val="22"/>
        </w:rPr>
        <w:id w:val="1301041163"/>
        <w:placeholder>
          <w:docPart w:val="DefaultPlaceholder_-1854013440"/>
        </w:placeholder>
        <w:showingPlcHdr/>
      </w:sdtPr>
      <w:sdtContent>
        <w:p w14:paraId="042F1079" w14:textId="553FDAA0" w:rsidR="00F71526" w:rsidRPr="00400CBA" w:rsidRDefault="00F71526" w:rsidP="00F71526">
          <w:pPr>
            <w:ind w:left="360"/>
            <w:contextualSpacing/>
            <w:rPr>
              <w:rFonts w:ascii="Arial" w:hAnsi="Arial" w:cs="Arial"/>
              <w:bCs/>
              <w:spacing w:val="4"/>
              <w:sz w:val="22"/>
              <w:szCs w:val="22"/>
            </w:rPr>
          </w:pPr>
          <w:r w:rsidRPr="00400CBA">
            <w:rPr>
              <w:rStyle w:val="PlaceholderText"/>
              <w:rFonts w:ascii="Arial" w:eastAsiaTheme="minorHAnsi" w:hAnsi="Arial" w:cs="Arial"/>
              <w:color w:val="auto"/>
              <w:sz w:val="22"/>
              <w:szCs w:val="22"/>
            </w:rPr>
            <w:t>Click or tap here to enter text.</w:t>
          </w:r>
        </w:p>
      </w:sdtContent>
    </w:sdt>
    <w:p w14:paraId="2825756D" w14:textId="77777777" w:rsidR="00F71526" w:rsidRPr="00400CBA" w:rsidRDefault="00F71526" w:rsidP="00F71526">
      <w:pPr>
        <w:ind w:left="360"/>
        <w:contextualSpacing/>
        <w:rPr>
          <w:rFonts w:ascii="Arial" w:hAnsi="Arial" w:cs="Arial"/>
          <w:bCs/>
          <w:spacing w:val="4"/>
          <w:sz w:val="22"/>
          <w:szCs w:val="22"/>
        </w:rPr>
      </w:pPr>
    </w:p>
    <w:p w14:paraId="40A3B16A" w14:textId="22327C7B" w:rsidR="00B65D04" w:rsidRPr="00A179FB" w:rsidRDefault="00B65D04" w:rsidP="00AB2481">
      <w:pPr>
        <w:pStyle w:val="ListParagraph"/>
        <w:numPr>
          <w:ilvl w:val="0"/>
          <w:numId w:val="47"/>
        </w:numPr>
        <w:spacing w:after="0" w:line="240" w:lineRule="auto"/>
        <w:ind w:left="360"/>
        <w:rPr>
          <w:rFonts w:ascii="Arial" w:eastAsia="Times New Roman" w:hAnsi="Arial" w:cs="Arial"/>
          <w:b/>
          <w:i/>
          <w:iCs/>
          <w:color w:val="auto"/>
          <w:spacing w:val="4"/>
        </w:rPr>
      </w:pPr>
      <w:r w:rsidRPr="00400CBA">
        <w:rPr>
          <w:rFonts w:ascii="Arial" w:eastAsia="Times New Roman" w:hAnsi="Arial" w:cs="Arial"/>
          <w:b/>
          <w:color w:val="auto"/>
          <w:spacing w:val="4"/>
        </w:rPr>
        <w:t>Economic Benefits</w:t>
      </w:r>
      <w:r w:rsidR="00BB3DBC" w:rsidRPr="00400CBA">
        <w:rPr>
          <w:rFonts w:ascii="Arial" w:eastAsia="Times New Roman" w:hAnsi="Arial" w:cs="Arial"/>
          <w:b/>
          <w:color w:val="auto"/>
          <w:spacing w:val="4"/>
        </w:rPr>
        <w:t xml:space="preserve">: </w:t>
      </w:r>
      <w:r w:rsidR="00FF777C" w:rsidRPr="00A179FB">
        <w:rPr>
          <w:rFonts w:ascii="Arial" w:eastAsia="Times New Roman" w:hAnsi="Arial" w:cs="Arial"/>
          <w:bCs/>
          <w:i/>
          <w:iCs/>
          <w:color w:val="auto"/>
          <w:spacing w:val="4"/>
        </w:rPr>
        <w:t>D</w:t>
      </w:r>
      <w:r w:rsidRPr="00A179FB">
        <w:rPr>
          <w:rFonts w:ascii="Arial" w:eastAsia="Times New Roman" w:hAnsi="Arial" w:cs="Arial"/>
          <w:bCs/>
          <w:i/>
          <w:iCs/>
          <w:color w:val="auto"/>
          <w:spacing w:val="4"/>
        </w:rPr>
        <w:t>escribe how the proposed community benefits plan will improve the economic conditions of the community and/or positively impact workforce development</w:t>
      </w:r>
      <w:r w:rsidR="002A2F83" w:rsidRPr="00A179FB">
        <w:rPr>
          <w:rFonts w:ascii="Arial" w:eastAsia="Times New Roman" w:hAnsi="Arial" w:cs="Arial"/>
          <w:bCs/>
          <w:i/>
          <w:iCs/>
          <w:color w:val="auto"/>
          <w:spacing w:val="4"/>
        </w:rPr>
        <w:t>:</w:t>
      </w:r>
    </w:p>
    <w:sdt>
      <w:sdtPr>
        <w:rPr>
          <w:rFonts w:ascii="Arial" w:eastAsia="Calibri" w:hAnsi="Arial" w:cs="Arial"/>
          <w:sz w:val="22"/>
          <w:szCs w:val="22"/>
          <w:lang w:val="en"/>
        </w:rPr>
        <w:id w:val="-1323730990"/>
        <w:placeholder>
          <w:docPart w:val="DefaultPlaceholder_-1854013440"/>
        </w:placeholder>
        <w:showingPlcHdr/>
      </w:sdtPr>
      <w:sdtContent>
        <w:p w14:paraId="62D9F484" w14:textId="061F2210" w:rsidR="00B65D04" w:rsidRPr="00400CBA" w:rsidRDefault="00F71526" w:rsidP="009E1954">
          <w:pPr>
            <w:ind w:left="360"/>
            <w:contextualSpacing/>
            <w:rPr>
              <w:rFonts w:ascii="Arial" w:eastAsia="Calibri" w:hAnsi="Arial" w:cs="Arial"/>
              <w:sz w:val="22"/>
              <w:szCs w:val="22"/>
              <w:lang w:val="en"/>
            </w:rPr>
          </w:pPr>
          <w:r w:rsidRPr="00400CBA">
            <w:rPr>
              <w:rStyle w:val="PlaceholderText"/>
              <w:rFonts w:ascii="Arial" w:eastAsiaTheme="minorHAnsi" w:hAnsi="Arial" w:cs="Arial"/>
              <w:color w:val="auto"/>
              <w:sz w:val="22"/>
              <w:szCs w:val="22"/>
            </w:rPr>
            <w:t>Click or tap here to enter text.</w:t>
          </w:r>
        </w:p>
      </w:sdtContent>
    </w:sdt>
    <w:p w14:paraId="4D489814" w14:textId="77777777" w:rsidR="00F71526" w:rsidRPr="00400CBA" w:rsidRDefault="00F71526" w:rsidP="009E1954">
      <w:pPr>
        <w:ind w:left="360"/>
        <w:contextualSpacing/>
        <w:rPr>
          <w:rFonts w:ascii="Arial" w:hAnsi="Arial" w:cs="Arial"/>
          <w:bCs/>
          <w:i/>
          <w:iCs/>
          <w:spacing w:val="4"/>
          <w:sz w:val="22"/>
          <w:szCs w:val="22"/>
        </w:rPr>
      </w:pPr>
    </w:p>
    <w:p w14:paraId="16A5C4BD" w14:textId="60F07A5F" w:rsidR="0020311D" w:rsidRPr="00A179FB" w:rsidRDefault="00B65D04" w:rsidP="00AB2481">
      <w:pPr>
        <w:pStyle w:val="ListParagraph"/>
        <w:numPr>
          <w:ilvl w:val="0"/>
          <w:numId w:val="47"/>
        </w:numPr>
        <w:spacing w:after="0" w:line="240" w:lineRule="auto"/>
        <w:ind w:left="360"/>
        <w:rPr>
          <w:rFonts w:ascii="Arial" w:eastAsia="Calibri" w:hAnsi="Arial" w:cs="Arial"/>
          <w:i/>
          <w:iCs/>
          <w:color w:val="auto"/>
          <w:lang w:val="en"/>
        </w:rPr>
      </w:pPr>
      <w:r w:rsidRPr="00400CBA">
        <w:rPr>
          <w:rFonts w:ascii="Arial" w:eastAsia="Times New Roman" w:hAnsi="Arial" w:cs="Arial"/>
          <w:b/>
          <w:color w:val="auto"/>
          <w:spacing w:val="4"/>
        </w:rPr>
        <w:t>Environmental Benefits</w:t>
      </w:r>
      <w:r w:rsidR="00BB3DBC" w:rsidRPr="00400CBA">
        <w:rPr>
          <w:rFonts w:ascii="Arial" w:eastAsia="Times New Roman" w:hAnsi="Arial" w:cs="Arial"/>
          <w:b/>
          <w:color w:val="auto"/>
          <w:spacing w:val="4"/>
        </w:rPr>
        <w:t>:</w:t>
      </w:r>
      <w:r w:rsidRPr="00400CBA">
        <w:rPr>
          <w:rFonts w:ascii="Arial" w:eastAsia="Times New Roman" w:hAnsi="Arial" w:cs="Arial"/>
          <w:b/>
          <w:color w:val="auto"/>
          <w:spacing w:val="4"/>
        </w:rPr>
        <w:t xml:space="preserve"> </w:t>
      </w:r>
      <w:r w:rsidR="00FF777C" w:rsidRPr="00A179FB">
        <w:rPr>
          <w:rFonts w:ascii="Arial" w:eastAsia="Times New Roman" w:hAnsi="Arial" w:cs="Arial"/>
          <w:bCs/>
          <w:i/>
          <w:iCs/>
          <w:color w:val="auto"/>
          <w:spacing w:val="4"/>
        </w:rPr>
        <w:t>D</w:t>
      </w:r>
      <w:r w:rsidRPr="00A179FB">
        <w:rPr>
          <w:rFonts w:ascii="Arial" w:eastAsia="Times New Roman" w:hAnsi="Arial" w:cs="Arial"/>
          <w:bCs/>
          <w:i/>
          <w:iCs/>
          <w:color w:val="auto"/>
          <w:spacing w:val="4"/>
        </w:rPr>
        <w:t>escribe how the proposed community benefits plan aims to increase air or water quality in the community and/or help clean up legacy pollution</w:t>
      </w:r>
      <w:r w:rsidR="002A2F83" w:rsidRPr="00A179FB">
        <w:rPr>
          <w:rFonts w:ascii="Arial" w:eastAsia="Times New Roman" w:hAnsi="Arial" w:cs="Arial"/>
          <w:bCs/>
          <w:i/>
          <w:iCs/>
          <w:color w:val="auto"/>
          <w:spacing w:val="4"/>
        </w:rPr>
        <w:t>:</w:t>
      </w:r>
    </w:p>
    <w:p w14:paraId="3899EE65" w14:textId="68C0CDF5" w:rsidR="004128C5" w:rsidRPr="00400CBA" w:rsidRDefault="00000000" w:rsidP="0020311D">
      <w:pPr>
        <w:ind w:left="360"/>
        <w:rPr>
          <w:rFonts w:ascii="Arial" w:hAnsi="Arial" w:cs="Arial"/>
          <w:b/>
          <w:bCs/>
          <w:sz w:val="22"/>
          <w:szCs w:val="22"/>
        </w:rPr>
      </w:pPr>
      <w:sdt>
        <w:sdtPr>
          <w:rPr>
            <w:rFonts w:ascii="Arial" w:hAnsi="Arial" w:cs="Arial"/>
            <w:b/>
            <w:spacing w:val="4"/>
            <w:sz w:val="22"/>
            <w:szCs w:val="22"/>
          </w:rPr>
          <w:id w:val="226031605"/>
          <w:placeholder>
            <w:docPart w:val="DefaultPlaceholder_-1854013440"/>
          </w:placeholder>
          <w:showingPlcHdr/>
        </w:sdtPr>
        <w:sdtContent>
          <w:r w:rsidR="00F71526" w:rsidRPr="00400CBA">
            <w:rPr>
              <w:rStyle w:val="PlaceholderText"/>
              <w:rFonts w:ascii="Arial" w:eastAsiaTheme="minorHAnsi" w:hAnsi="Arial" w:cs="Arial"/>
              <w:color w:val="auto"/>
              <w:sz w:val="22"/>
              <w:szCs w:val="22"/>
            </w:rPr>
            <w:t>Click or tap here to enter text.</w:t>
          </w:r>
        </w:sdtContent>
      </w:sdt>
      <w:r w:rsidR="004128C5" w:rsidRPr="00400CBA">
        <w:rPr>
          <w:rFonts w:ascii="Arial" w:hAnsi="Arial" w:cs="Arial"/>
          <w:b/>
          <w:spacing w:val="4"/>
          <w:sz w:val="22"/>
          <w:szCs w:val="22"/>
        </w:rPr>
        <w:br/>
      </w:r>
    </w:p>
    <w:p w14:paraId="2DCED0AA" w14:textId="3110F51D" w:rsidR="00247FFD" w:rsidRPr="00400CBA" w:rsidRDefault="00B65D04" w:rsidP="00AB2481">
      <w:pPr>
        <w:pStyle w:val="ListParagraph"/>
        <w:numPr>
          <w:ilvl w:val="0"/>
          <w:numId w:val="47"/>
        </w:numPr>
        <w:spacing w:after="0" w:line="240" w:lineRule="auto"/>
        <w:ind w:left="360"/>
        <w:rPr>
          <w:rFonts w:ascii="Arial" w:eastAsia="Times New Roman" w:hAnsi="Arial" w:cs="Arial"/>
          <w:b/>
          <w:color w:val="auto"/>
          <w:spacing w:val="4"/>
        </w:rPr>
      </w:pPr>
      <w:r w:rsidRPr="00400CBA">
        <w:rPr>
          <w:rFonts w:ascii="Arial" w:eastAsia="Times New Roman" w:hAnsi="Arial" w:cs="Arial"/>
          <w:b/>
          <w:color w:val="auto"/>
          <w:spacing w:val="4"/>
        </w:rPr>
        <w:t>Additional Benefits</w:t>
      </w:r>
      <w:r w:rsidR="00BB3DBC" w:rsidRPr="00400CBA">
        <w:rPr>
          <w:rFonts w:ascii="Arial" w:eastAsia="Times New Roman" w:hAnsi="Arial" w:cs="Arial"/>
          <w:b/>
          <w:color w:val="auto"/>
          <w:spacing w:val="4"/>
        </w:rPr>
        <w:t>:</w:t>
      </w:r>
      <w:r w:rsidRPr="00400CBA">
        <w:rPr>
          <w:rFonts w:ascii="Arial" w:eastAsia="Times New Roman" w:hAnsi="Arial" w:cs="Arial"/>
          <w:b/>
          <w:color w:val="auto"/>
          <w:spacing w:val="4"/>
        </w:rPr>
        <w:t xml:space="preserve"> </w:t>
      </w:r>
      <w:r w:rsidR="000A375D" w:rsidRPr="00A179FB">
        <w:rPr>
          <w:rFonts w:ascii="Arial" w:eastAsia="Calibri" w:hAnsi="Arial" w:cs="Arial"/>
          <w:i/>
          <w:iCs/>
          <w:color w:val="auto"/>
          <w:lang w:val="en"/>
        </w:rPr>
        <w:t>Describe any additional benefits (e.g. reduce emissions of greenhouse gases and other harmful outdoor air co-pollutants, create jobs and economic opportunities for New Mexico workers/small businesses, etc.)</w:t>
      </w:r>
      <w:r w:rsidR="0041463B" w:rsidRPr="00A179FB">
        <w:rPr>
          <w:rFonts w:ascii="Arial" w:eastAsia="Calibri" w:hAnsi="Arial" w:cs="Arial"/>
          <w:i/>
          <w:iCs/>
          <w:color w:val="auto"/>
          <w:lang w:val="en"/>
        </w:rPr>
        <w:t xml:space="preserve"> not already discussed</w:t>
      </w:r>
      <w:r w:rsidR="000A375D" w:rsidRPr="00A179FB">
        <w:rPr>
          <w:rFonts w:ascii="Arial" w:eastAsia="Calibri" w:hAnsi="Arial" w:cs="Arial"/>
          <w:i/>
          <w:iCs/>
          <w:color w:val="auto"/>
          <w:lang w:val="en"/>
        </w:rPr>
        <w:t>:</w:t>
      </w:r>
      <w:r w:rsidR="00FF777C" w:rsidRPr="00400CBA">
        <w:rPr>
          <w:rFonts w:ascii="Arial" w:eastAsia="Times New Roman" w:hAnsi="Arial" w:cs="Arial"/>
          <w:bCs/>
          <w:color w:val="auto"/>
          <w:spacing w:val="4"/>
        </w:rPr>
        <w:br/>
      </w:r>
      <w:sdt>
        <w:sdtPr>
          <w:rPr>
            <w:rFonts w:ascii="Arial" w:eastAsia="Times New Roman" w:hAnsi="Arial" w:cs="Arial"/>
            <w:b/>
            <w:color w:val="auto"/>
            <w:spacing w:val="4"/>
          </w:rPr>
          <w:id w:val="-1193149329"/>
          <w:placeholder>
            <w:docPart w:val="DefaultPlaceholder_-1854013440"/>
          </w:placeholder>
          <w:showingPlcHdr/>
        </w:sdtPr>
        <w:sdtContent>
          <w:r w:rsidR="00F71526" w:rsidRPr="00400CBA">
            <w:rPr>
              <w:rStyle w:val="PlaceholderText"/>
              <w:rFonts w:ascii="Arial" w:hAnsi="Arial" w:cs="Arial"/>
              <w:color w:val="auto"/>
            </w:rPr>
            <w:t>Click or tap here to enter text.</w:t>
          </w:r>
        </w:sdtContent>
      </w:sdt>
    </w:p>
    <w:p w14:paraId="3313EA12" w14:textId="77777777" w:rsidR="00247FFD" w:rsidRPr="00400CBA" w:rsidRDefault="00247FFD" w:rsidP="00247FFD">
      <w:pPr>
        <w:rPr>
          <w:rFonts w:ascii="Arial" w:eastAsia="Calibri" w:hAnsi="Arial" w:cs="Arial"/>
          <w:b/>
          <w:bCs/>
          <w:spacing w:val="10"/>
          <w:sz w:val="22"/>
          <w:szCs w:val="22"/>
          <w:lang w:bidi="en-US"/>
        </w:rPr>
      </w:pPr>
    </w:p>
    <w:p w14:paraId="0957CBA4" w14:textId="1E078CE2" w:rsidR="00C227CB" w:rsidRPr="00400CBA" w:rsidRDefault="00DC2A1B" w:rsidP="00247FFD">
      <w:pPr>
        <w:rPr>
          <w:rFonts w:ascii="Arial" w:hAnsi="Arial" w:cs="Arial"/>
          <w:b/>
          <w:spacing w:val="4"/>
          <w:sz w:val="22"/>
          <w:szCs w:val="22"/>
        </w:rPr>
      </w:pPr>
      <w:r w:rsidRPr="00400CBA">
        <w:rPr>
          <w:rFonts w:ascii="Arial" w:eastAsia="Calibri" w:hAnsi="Arial" w:cs="Arial"/>
          <w:b/>
          <w:bCs/>
          <w:spacing w:val="10"/>
          <w:sz w:val="22"/>
          <w:szCs w:val="22"/>
          <w:lang w:bidi="en-US"/>
        </w:rPr>
        <w:br/>
      </w:r>
    </w:p>
    <w:p w14:paraId="1C94702D" w14:textId="2E4F5949" w:rsidR="00655F6A" w:rsidRPr="00400CBA" w:rsidRDefault="00655F6A" w:rsidP="009E1954">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t>VII. STATEMENT OF ASSURANCES FORM</w:t>
      </w:r>
    </w:p>
    <w:p w14:paraId="0E203232" w14:textId="66FACFEA" w:rsidR="00655F6A" w:rsidRPr="00400CBA" w:rsidRDefault="00655F6A" w:rsidP="009E1954">
      <w:pPr>
        <w:contextualSpacing/>
        <w:rPr>
          <w:rFonts w:ascii="Arial" w:hAnsi="Arial" w:cs="Arial"/>
          <w:b/>
          <w:spacing w:val="4"/>
          <w:sz w:val="22"/>
          <w:szCs w:val="22"/>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0"/>
      </w:tblGrid>
      <w:tr w:rsidR="005513B0" w:rsidRPr="00400CBA" w14:paraId="19B082BD" w14:textId="77777777">
        <w:trPr>
          <w:jc w:val="center"/>
        </w:trPr>
        <w:tc>
          <w:tcPr>
            <w:tcW w:w="10620" w:type="dxa"/>
            <w:tcBorders>
              <w:top w:val="nil"/>
              <w:left w:val="nil"/>
              <w:right w:val="nil"/>
            </w:tcBorders>
            <w:tcMar>
              <w:top w:w="14" w:type="dxa"/>
              <w:left w:w="115" w:type="dxa"/>
              <w:bottom w:w="14" w:type="dxa"/>
              <w:right w:w="115" w:type="dxa"/>
            </w:tcMar>
          </w:tcPr>
          <w:p w14:paraId="04325340" w14:textId="76897000" w:rsidR="00655F6A" w:rsidRPr="00400CBA" w:rsidRDefault="00655F6A" w:rsidP="009E1954">
            <w:pPr>
              <w:contextualSpacing/>
              <w:rPr>
                <w:rFonts w:ascii="Arial" w:hAnsi="Arial" w:cs="Arial"/>
                <w:bCs/>
                <w:spacing w:val="4"/>
                <w:sz w:val="22"/>
                <w:szCs w:val="22"/>
              </w:rPr>
            </w:pPr>
            <w:r w:rsidRPr="00400CBA">
              <w:rPr>
                <w:rFonts w:ascii="Arial" w:hAnsi="Arial" w:cs="Arial"/>
                <w:bCs/>
                <w:i/>
                <w:iCs/>
                <w:spacing w:val="4"/>
                <w:sz w:val="22"/>
                <w:szCs w:val="22"/>
              </w:rPr>
              <w:t xml:space="preserve">Each Applicant MUST complete this form and submit it with the application, otherwise EMNRD will deem the application as non-responsive.  </w:t>
            </w:r>
            <w:r w:rsidRPr="00400CBA">
              <w:rPr>
                <w:rFonts w:ascii="Arial" w:hAnsi="Arial" w:cs="Arial"/>
                <w:bCs/>
                <w:spacing w:val="4"/>
                <w:sz w:val="22"/>
                <w:szCs w:val="22"/>
              </w:rPr>
              <w:br/>
            </w:r>
            <w:r w:rsidR="0008149F" w:rsidRPr="00400CBA">
              <w:rPr>
                <w:rFonts w:ascii="Arial" w:hAnsi="Arial" w:cs="Arial"/>
                <w:bCs/>
                <w:spacing w:val="4"/>
                <w:sz w:val="22"/>
                <w:szCs w:val="22"/>
              </w:rPr>
              <w:br/>
            </w:r>
            <w:r w:rsidRPr="00400CBA">
              <w:rPr>
                <w:rFonts w:ascii="Arial" w:hAnsi="Arial" w:cs="Arial"/>
                <w:bCs/>
                <w:spacing w:val="4"/>
                <w:sz w:val="22"/>
                <w:szCs w:val="22"/>
              </w:rPr>
              <w:t>By signing this form below, Applicant acknowledges and agrees to the following:</w:t>
            </w:r>
            <w:r w:rsidR="0008149F" w:rsidRPr="00400CBA">
              <w:rPr>
                <w:rFonts w:ascii="Arial" w:hAnsi="Arial" w:cs="Arial"/>
                <w:bCs/>
                <w:spacing w:val="4"/>
                <w:sz w:val="22"/>
                <w:szCs w:val="22"/>
              </w:rPr>
              <w:br/>
            </w:r>
          </w:p>
        </w:tc>
      </w:tr>
      <w:tr w:rsidR="005513B0" w:rsidRPr="00400CBA" w14:paraId="098A0F19" w14:textId="77777777">
        <w:trPr>
          <w:jc w:val="center"/>
        </w:trPr>
        <w:tc>
          <w:tcPr>
            <w:tcW w:w="10620" w:type="dxa"/>
            <w:tcMar>
              <w:top w:w="14" w:type="dxa"/>
              <w:left w:w="115" w:type="dxa"/>
              <w:bottom w:w="14" w:type="dxa"/>
              <w:right w:w="115" w:type="dxa"/>
            </w:tcMar>
          </w:tcPr>
          <w:p w14:paraId="239440E3" w14:textId="6758063D" w:rsidR="00655F6A" w:rsidRPr="00400CBA" w:rsidRDefault="00655F6A" w:rsidP="009E1954">
            <w:pPr>
              <w:contextualSpacing/>
              <w:rPr>
                <w:rFonts w:ascii="Arial" w:hAnsi="Arial" w:cs="Arial"/>
                <w:bCs/>
                <w:spacing w:val="4"/>
                <w:sz w:val="22"/>
                <w:szCs w:val="22"/>
              </w:rPr>
            </w:pPr>
            <w:r w:rsidRPr="00400CBA">
              <w:rPr>
                <w:rFonts w:ascii="Arial" w:hAnsi="Arial" w:cs="Arial"/>
                <w:bCs/>
                <w:spacing w:val="4"/>
                <w:sz w:val="22"/>
                <w:szCs w:val="22"/>
              </w:rPr>
              <w:t xml:space="preserve">This </w:t>
            </w:r>
            <w:r w:rsidR="0002686B" w:rsidRPr="00400CBA">
              <w:rPr>
                <w:rFonts w:ascii="Arial" w:hAnsi="Arial" w:cs="Arial"/>
                <w:bCs/>
                <w:spacing w:val="4"/>
                <w:sz w:val="22"/>
                <w:szCs w:val="22"/>
              </w:rPr>
              <w:t>Notice of Funding Opportunity</w:t>
            </w:r>
            <w:r w:rsidR="001F4944" w:rsidRPr="00400CBA">
              <w:rPr>
                <w:rFonts w:ascii="Arial" w:hAnsi="Arial" w:cs="Arial"/>
                <w:bCs/>
                <w:spacing w:val="4"/>
                <w:sz w:val="22"/>
                <w:szCs w:val="22"/>
              </w:rPr>
              <w:t xml:space="preserve"> (NOFO)</w:t>
            </w:r>
            <w:r w:rsidRPr="00400CBA">
              <w:rPr>
                <w:rFonts w:ascii="Arial" w:hAnsi="Arial" w:cs="Arial"/>
                <w:bCs/>
                <w:spacing w:val="4"/>
                <w:sz w:val="22"/>
                <w:szCs w:val="22"/>
              </w:rPr>
              <w:t xml:space="preserve"> does not commit the State of New Mexico (State) to pay any costs incurred in the in the preparation or submission of this application.  Any cost incurred by the Applicant in developing an application response shall be borne solely by the Applicant.  Applicant understands that Applicant’s application shall become part of the official file on this matter without obligation to the State.  Issuance of this </w:t>
            </w:r>
            <w:r w:rsidR="008A145C" w:rsidRPr="00400CBA">
              <w:rPr>
                <w:rFonts w:ascii="Arial" w:hAnsi="Arial" w:cs="Arial"/>
                <w:bCs/>
                <w:spacing w:val="4"/>
                <w:sz w:val="22"/>
                <w:szCs w:val="22"/>
              </w:rPr>
              <w:t>NOFO</w:t>
            </w:r>
            <w:r w:rsidRPr="00400CBA">
              <w:rPr>
                <w:rFonts w:ascii="Arial" w:hAnsi="Arial" w:cs="Arial"/>
                <w:bCs/>
                <w:spacing w:val="4"/>
                <w:sz w:val="22"/>
                <w:szCs w:val="22"/>
              </w:rPr>
              <w:t xml:space="preserve"> does not constitute an award commitment on the part of the State.</w:t>
            </w:r>
          </w:p>
        </w:tc>
      </w:tr>
      <w:tr w:rsidR="005513B0" w:rsidRPr="00400CBA" w14:paraId="7C01F64F" w14:textId="77777777">
        <w:trPr>
          <w:jc w:val="center"/>
        </w:trPr>
        <w:tc>
          <w:tcPr>
            <w:tcW w:w="10620" w:type="dxa"/>
            <w:tcMar>
              <w:top w:w="14" w:type="dxa"/>
              <w:left w:w="115" w:type="dxa"/>
              <w:bottom w:w="14" w:type="dxa"/>
              <w:right w:w="115" w:type="dxa"/>
            </w:tcMar>
          </w:tcPr>
          <w:p w14:paraId="1071E244" w14:textId="77777777" w:rsidR="00655F6A" w:rsidRPr="00400CBA" w:rsidRDefault="00655F6A" w:rsidP="009E1954">
            <w:pPr>
              <w:contextualSpacing/>
              <w:rPr>
                <w:rFonts w:ascii="Arial" w:hAnsi="Arial" w:cs="Arial"/>
                <w:bCs/>
                <w:spacing w:val="4"/>
                <w:sz w:val="22"/>
                <w:szCs w:val="22"/>
              </w:rPr>
            </w:pPr>
            <w:r w:rsidRPr="00400CBA">
              <w:rPr>
                <w:rFonts w:ascii="Arial" w:hAnsi="Arial" w:cs="Arial"/>
                <w:bCs/>
                <w:spacing w:val="4"/>
                <w:sz w:val="22"/>
                <w:szCs w:val="22"/>
              </w:rPr>
              <w:t>Applicant shall examine all contract documents, noting particularly all stipulations that in any way affect contract work.  Failure of an Applicant to acquaint itself fully with the amount and nature of the work required to fulfill all terms of the contract documents shall not be considered a basis for extra compensation after a contract has been awarded.</w:t>
            </w:r>
          </w:p>
        </w:tc>
      </w:tr>
      <w:tr w:rsidR="005513B0" w:rsidRPr="00400CBA" w14:paraId="7B7DA68B" w14:textId="77777777">
        <w:trPr>
          <w:jc w:val="center"/>
        </w:trPr>
        <w:tc>
          <w:tcPr>
            <w:tcW w:w="10620" w:type="dxa"/>
            <w:tcMar>
              <w:top w:w="14" w:type="dxa"/>
              <w:left w:w="115" w:type="dxa"/>
              <w:bottom w:w="14" w:type="dxa"/>
              <w:right w:w="115" w:type="dxa"/>
            </w:tcMar>
          </w:tcPr>
          <w:p w14:paraId="725329F6" w14:textId="77777777" w:rsidR="00655F6A" w:rsidRPr="00400CBA" w:rsidRDefault="00655F6A" w:rsidP="009E1954">
            <w:pPr>
              <w:contextualSpacing/>
              <w:rPr>
                <w:rFonts w:ascii="Arial" w:hAnsi="Arial" w:cs="Arial"/>
                <w:bCs/>
                <w:spacing w:val="4"/>
                <w:sz w:val="22"/>
                <w:szCs w:val="22"/>
              </w:rPr>
            </w:pPr>
            <w:r w:rsidRPr="00400CBA">
              <w:rPr>
                <w:rFonts w:ascii="Arial" w:hAnsi="Arial" w:cs="Arial"/>
                <w:bCs/>
                <w:spacing w:val="4"/>
                <w:sz w:val="22"/>
                <w:szCs w:val="22"/>
              </w:rPr>
              <w:t>Applicant represents and warrants to the state that Applicant has the staff, facilities, and competence to furnish the required services.  The state may investigate Applicant’s adequacy of the staff, facilities, and competence.  For this purpose, representatives of the State may inspect Applicant’s facilities, equipment, etc., and interview staff.</w:t>
            </w:r>
          </w:p>
        </w:tc>
      </w:tr>
      <w:tr w:rsidR="005513B0" w:rsidRPr="00400CBA" w14:paraId="0E4A4859" w14:textId="77777777">
        <w:trPr>
          <w:jc w:val="center"/>
        </w:trPr>
        <w:tc>
          <w:tcPr>
            <w:tcW w:w="10620" w:type="dxa"/>
            <w:tcMar>
              <w:top w:w="14" w:type="dxa"/>
              <w:left w:w="115" w:type="dxa"/>
              <w:bottom w:w="14" w:type="dxa"/>
              <w:right w:w="115" w:type="dxa"/>
            </w:tcMar>
          </w:tcPr>
          <w:p w14:paraId="1E6B1D28" w14:textId="77777777" w:rsidR="00655F6A" w:rsidRPr="00400CBA" w:rsidRDefault="00655F6A" w:rsidP="009E1954">
            <w:pPr>
              <w:contextualSpacing/>
              <w:rPr>
                <w:rFonts w:ascii="Arial" w:hAnsi="Arial" w:cs="Arial"/>
                <w:bCs/>
                <w:spacing w:val="4"/>
                <w:sz w:val="22"/>
                <w:szCs w:val="22"/>
              </w:rPr>
            </w:pPr>
            <w:r w:rsidRPr="00400CBA">
              <w:rPr>
                <w:rFonts w:ascii="Arial" w:hAnsi="Arial" w:cs="Arial"/>
                <w:bCs/>
                <w:spacing w:val="4"/>
                <w:sz w:val="22"/>
                <w:szCs w:val="22"/>
              </w:rPr>
              <w:t>To receive consideration, Applicant’s application must be signed by an officer having the authority to bind Applicant.</w:t>
            </w:r>
          </w:p>
        </w:tc>
      </w:tr>
      <w:tr w:rsidR="005513B0" w:rsidRPr="00400CBA" w14:paraId="1920FBFC" w14:textId="77777777">
        <w:trPr>
          <w:trHeight w:val="269"/>
          <w:jc w:val="center"/>
        </w:trPr>
        <w:tc>
          <w:tcPr>
            <w:tcW w:w="10620" w:type="dxa"/>
            <w:tcMar>
              <w:top w:w="14" w:type="dxa"/>
              <w:left w:w="115" w:type="dxa"/>
              <w:bottom w:w="14" w:type="dxa"/>
              <w:right w:w="115" w:type="dxa"/>
            </w:tcMar>
          </w:tcPr>
          <w:p w14:paraId="52C63661" w14:textId="77777777" w:rsidR="00655F6A" w:rsidRPr="00400CBA" w:rsidRDefault="00655F6A" w:rsidP="009E1954">
            <w:pPr>
              <w:contextualSpacing/>
              <w:rPr>
                <w:rFonts w:ascii="Arial" w:hAnsi="Arial" w:cs="Arial"/>
                <w:bCs/>
                <w:spacing w:val="4"/>
                <w:sz w:val="22"/>
                <w:szCs w:val="22"/>
              </w:rPr>
            </w:pPr>
            <w:proofErr w:type="gramStart"/>
            <w:r w:rsidRPr="00400CBA">
              <w:rPr>
                <w:rFonts w:ascii="Arial" w:hAnsi="Arial" w:cs="Arial"/>
                <w:bCs/>
                <w:spacing w:val="4"/>
                <w:sz w:val="22"/>
                <w:szCs w:val="22"/>
              </w:rPr>
              <w:lastRenderedPageBreak/>
              <w:t>Applicant agrees</w:t>
            </w:r>
            <w:proofErr w:type="gramEnd"/>
            <w:r w:rsidRPr="00400CBA">
              <w:rPr>
                <w:rFonts w:ascii="Arial" w:hAnsi="Arial" w:cs="Arial"/>
                <w:bCs/>
                <w:spacing w:val="4"/>
                <w:sz w:val="22"/>
                <w:szCs w:val="22"/>
              </w:rPr>
              <w:t xml:space="preserve"> to comply with all relevant federal and state laws and regulations or rules.</w:t>
            </w:r>
          </w:p>
        </w:tc>
      </w:tr>
      <w:tr w:rsidR="005513B0" w:rsidRPr="00400CBA" w14:paraId="2523BCE1" w14:textId="77777777" w:rsidTr="0008149F">
        <w:trPr>
          <w:trHeight w:val="3864"/>
          <w:jc w:val="center"/>
        </w:trPr>
        <w:tc>
          <w:tcPr>
            <w:tcW w:w="10620" w:type="dxa"/>
            <w:tcBorders>
              <w:bottom w:val="nil"/>
            </w:tcBorders>
            <w:tcMar>
              <w:top w:w="14" w:type="dxa"/>
              <w:left w:w="115" w:type="dxa"/>
              <w:bottom w:w="14" w:type="dxa"/>
              <w:right w:w="115" w:type="dxa"/>
            </w:tcMar>
          </w:tcPr>
          <w:p w14:paraId="216FB6BC" w14:textId="77777777" w:rsidR="00655F6A" w:rsidRPr="00400CBA" w:rsidRDefault="00655F6A" w:rsidP="009E1954">
            <w:pPr>
              <w:contextualSpacing/>
              <w:rPr>
                <w:rFonts w:ascii="Arial" w:hAnsi="Arial" w:cs="Arial"/>
                <w:bCs/>
                <w:spacing w:val="4"/>
                <w:sz w:val="22"/>
                <w:szCs w:val="22"/>
              </w:rPr>
            </w:pPr>
            <w:r w:rsidRPr="00400CBA">
              <w:rPr>
                <w:rFonts w:ascii="Arial" w:hAnsi="Arial" w:cs="Arial"/>
                <w:bCs/>
                <w:spacing w:val="4"/>
                <w:sz w:val="22"/>
                <w:szCs w:val="22"/>
                <w:u w:val="single"/>
              </w:rPr>
              <w:t>New Mexico Employees Health Coverage</w:t>
            </w:r>
            <w:r w:rsidRPr="00400CBA">
              <w:rPr>
                <w:rFonts w:ascii="Arial" w:hAnsi="Arial" w:cs="Arial"/>
                <w:bCs/>
                <w:spacing w:val="4"/>
                <w:sz w:val="22"/>
                <w:szCs w:val="22"/>
              </w:rPr>
              <w:t>:</w:t>
            </w:r>
          </w:p>
          <w:p w14:paraId="55C20903" w14:textId="2D8DC4E3" w:rsidR="00655F6A" w:rsidRPr="00400CBA" w:rsidRDefault="008D650D" w:rsidP="009E1954">
            <w:pPr>
              <w:contextualSpacing/>
              <w:rPr>
                <w:rFonts w:ascii="Arial" w:hAnsi="Arial" w:cs="Arial"/>
                <w:bCs/>
                <w:spacing w:val="4"/>
                <w:sz w:val="22"/>
                <w:szCs w:val="22"/>
              </w:rPr>
            </w:pPr>
            <w:r w:rsidRPr="00400CBA">
              <w:rPr>
                <w:rFonts w:ascii="Arial" w:hAnsi="Arial" w:cs="Arial"/>
                <w:bCs/>
                <w:spacing w:val="4"/>
                <w:sz w:val="22"/>
                <w:szCs w:val="22"/>
              </w:rPr>
              <w:t xml:space="preserve">• </w:t>
            </w:r>
            <w:r w:rsidR="00655F6A" w:rsidRPr="00400CBA">
              <w:rPr>
                <w:rFonts w:ascii="Arial" w:hAnsi="Arial" w:cs="Arial"/>
                <w:bCs/>
                <w:spacing w:val="4"/>
                <w:sz w:val="22"/>
                <w:szCs w:val="22"/>
              </w:rPr>
              <w:t xml:space="preserve">If Applicant has, or grows to, six or more employees who work, or who are expected to work, an average of at least 20 hours per week over a six-month period during the term of any Agreement which may result from this </w:t>
            </w:r>
            <w:r w:rsidR="001F4944" w:rsidRPr="00400CBA">
              <w:rPr>
                <w:rFonts w:ascii="Arial" w:hAnsi="Arial" w:cs="Arial"/>
                <w:bCs/>
                <w:spacing w:val="4"/>
                <w:sz w:val="22"/>
                <w:szCs w:val="22"/>
              </w:rPr>
              <w:t>NOFO</w:t>
            </w:r>
            <w:r w:rsidR="00655F6A" w:rsidRPr="00400CBA">
              <w:rPr>
                <w:rFonts w:ascii="Arial" w:hAnsi="Arial" w:cs="Arial"/>
                <w:bCs/>
                <w:spacing w:val="4"/>
                <w:sz w:val="22"/>
                <w:szCs w:val="22"/>
              </w:rPr>
              <w:t>, Applicant agrees, by submitting an application, to have in place, and agrees to maintain for the Agreement’s term, health insurance for those employees and offer that health insurance to those employees if the expected annual value in the aggregate of any and all contracts between Applicant and the state exceed $250,000.</w:t>
            </w:r>
          </w:p>
          <w:p w14:paraId="0FE09335" w14:textId="77777777" w:rsidR="00655F6A" w:rsidRPr="00400CBA" w:rsidRDefault="00655F6A" w:rsidP="009E1954">
            <w:pPr>
              <w:contextualSpacing/>
              <w:rPr>
                <w:rFonts w:ascii="Arial" w:hAnsi="Arial" w:cs="Arial"/>
                <w:bCs/>
                <w:spacing w:val="4"/>
                <w:sz w:val="22"/>
                <w:szCs w:val="22"/>
              </w:rPr>
            </w:pPr>
          </w:p>
          <w:p w14:paraId="66D08159" w14:textId="69FF28BA" w:rsidR="00655F6A" w:rsidRPr="00400CBA" w:rsidRDefault="008D650D" w:rsidP="009E1954">
            <w:pPr>
              <w:contextualSpacing/>
              <w:rPr>
                <w:rFonts w:ascii="Arial" w:hAnsi="Arial" w:cs="Arial"/>
                <w:bCs/>
                <w:spacing w:val="4"/>
                <w:sz w:val="22"/>
                <w:szCs w:val="22"/>
              </w:rPr>
            </w:pPr>
            <w:r w:rsidRPr="00400CBA">
              <w:rPr>
                <w:rFonts w:ascii="Arial" w:hAnsi="Arial" w:cs="Arial"/>
                <w:bCs/>
                <w:spacing w:val="4"/>
                <w:sz w:val="22"/>
                <w:szCs w:val="22"/>
              </w:rPr>
              <w:t xml:space="preserve">• </w:t>
            </w:r>
            <w:r w:rsidR="00655F6A" w:rsidRPr="00400CBA">
              <w:rPr>
                <w:rFonts w:ascii="Arial" w:hAnsi="Arial" w:cs="Arial"/>
                <w:bCs/>
                <w:spacing w:val="4"/>
                <w:sz w:val="22"/>
                <w:szCs w:val="22"/>
              </w:rPr>
              <w:t>Applicant agrees to maintain a record of the number of employees who have:</w:t>
            </w:r>
            <w:r w:rsidRPr="00400CBA">
              <w:rPr>
                <w:rFonts w:ascii="Arial" w:hAnsi="Arial" w:cs="Arial"/>
                <w:bCs/>
                <w:spacing w:val="4"/>
                <w:sz w:val="22"/>
                <w:szCs w:val="22"/>
              </w:rPr>
              <w:t xml:space="preserve"> </w:t>
            </w:r>
            <w:r w:rsidR="00655F6A" w:rsidRPr="00400CBA">
              <w:rPr>
                <w:rFonts w:ascii="Arial" w:hAnsi="Arial" w:cs="Arial"/>
                <w:bCs/>
                <w:spacing w:val="4"/>
                <w:sz w:val="22"/>
                <w:szCs w:val="22"/>
              </w:rPr>
              <w:t>1)</w:t>
            </w:r>
            <w:r w:rsidRPr="00400CBA">
              <w:rPr>
                <w:rFonts w:ascii="Arial" w:hAnsi="Arial" w:cs="Arial"/>
                <w:bCs/>
                <w:spacing w:val="4"/>
                <w:sz w:val="22"/>
                <w:szCs w:val="22"/>
              </w:rPr>
              <w:t xml:space="preserve"> </w:t>
            </w:r>
            <w:r w:rsidR="00655F6A" w:rsidRPr="00400CBA">
              <w:rPr>
                <w:rFonts w:ascii="Arial" w:hAnsi="Arial" w:cs="Arial"/>
                <w:bCs/>
                <w:spacing w:val="4"/>
                <w:sz w:val="22"/>
                <w:szCs w:val="22"/>
              </w:rPr>
              <w:t>accepted health insurance; 2)</w:t>
            </w:r>
            <w:r w:rsidRPr="00400CBA">
              <w:rPr>
                <w:rFonts w:ascii="Arial" w:hAnsi="Arial" w:cs="Arial"/>
                <w:bCs/>
                <w:spacing w:val="4"/>
                <w:sz w:val="22"/>
                <w:szCs w:val="22"/>
              </w:rPr>
              <w:t xml:space="preserve"> </w:t>
            </w:r>
            <w:r w:rsidR="00655F6A" w:rsidRPr="00400CBA">
              <w:rPr>
                <w:rFonts w:ascii="Arial" w:hAnsi="Arial" w:cs="Arial"/>
                <w:bCs/>
                <w:spacing w:val="4"/>
                <w:sz w:val="22"/>
                <w:szCs w:val="22"/>
              </w:rPr>
              <w:t>declined health insurance due to other health insurance coverage already in place; or 3)</w:t>
            </w:r>
            <w:r w:rsidRPr="00400CBA">
              <w:rPr>
                <w:rFonts w:ascii="Arial" w:hAnsi="Arial" w:cs="Arial"/>
                <w:bCs/>
                <w:spacing w:val="4"/>
                <w:sz w:val="22"/>
                <w:szCs w:val="22"/>
              </w:rPr>
              <w:t xml:space="preserve"> </w:t>
            </w:r>
            <w:r w:rsidR="00655F6A" w:rsidRPr="00400CBA">
              <w:rPr>
                <w:rFonts w:ascii="Arial" w:hAnsi="Arial" w:cs="Arial"/>
                <w:bCs/>
                <w:spacing w:val="4"/>
                <w:sz w:val="22"/>
                <w:szCs w:val="22"/>
              </w:rPr>
              <w:t xml:space="preserve">declined health insurance for other reasons. </w:t>
            </w:r>
          </w:p>
          <w:p w14:paraId="67FF279E" w14:textId="77777777" w:rsidR="00655F6A" w:rsidRPr="00400CBA" w:rsidRDefault="00655F6A" w:rsidP="009E1954">
            <w:pPr>
              <w:contextualSpacing/>
              <w:rPr>
                <w:rFonts w:ascii="Arial" w:hAnsi="Arial" w:cs="Arial"/>
                <w:bCs/>
                <w:spacing w:val="4"/>
                <w:sz w:val="22"/>
                <w:szCs w:val="22"/>
              </w:rPr>
            </w:pPr>
          </w:p>
          <w:p w14:paraId="429FD501" w14:textId="4DB8D81D" w:rsidR="00655F6A" w:rsidRPr="00400CBA" w:rsidRDefault="008D650D" w:rsidP="009E1954">
            <w:pPr>
              <w:contextualSpacing/>
              <w:rPr>
                <w:rFonts w:ascii="Arial" w:hAnsi="Arial" w:cs="Arial"/>
                <w:bCs/>
                <w:spacing w:val="4"/>
                <w:sz w:val="22"/>
                <w:szCs w:val="22"/>
              </w:rPr>
            </w:pPr>
            <w:r w:rsidRPr="00400CBA">
              <w:rPr>
                <w:rFonts w:ascii="Arial" w:hAnsi="Arial" w:cs="Arial"/>
                <w:bCs/>
                <w:spacing w:val="4"/>
                <w:sz w:val="22"/>
                <w:szCs w:val="22"/>
              </w:rPr>
              <w:t xml:space="preserve">• </w:t>
            </w:r>
            <w:r w:rsidR="00655F6A" w:rsidRPr="00400CBA">
              <w:rPr>
                <w:rFonts w:ascii="Arial" w:hAnsi="Arial" w:cs="Arial"/>
                <w:bCs/>
                <w:spacing w:val="4"/>
                <w:sz w:val="22"/>
                <w:szCs w:val="22"/>
              </w:rPr>
              <w:t>These records are subject to review and audit by a representative of the State.</w:t>
            </w:r>
          </w:p>
          <w:p w14:paraId="08BB63D4" w14:textId="77777777" w:rsidR="00655F6A" w:rsidRPr="00400CBA" w:rsidRDefault="00655F6A" w:rsidP="009E1954">
            <w:pPr>
              <w:contextualSpacing/>
              <w:rPr>
                <w:rFonts w:ascii="Arial" w:hAnsi="Arial" w:cs="Arial"/>
                <w:bCs/>
                <w:spacing w:val="4"/>
                <w:sz w:val="22"/>
                <w:szCs w:val="22"/>
              </w:rPr>
            </w:pPr>
          </w:p>
          <w:p w14:paraId="17F1750A" w14:textId="027FAEEF" w:rsidR="00655F6A" w:rsidRPr="00400CBA" w:rsidRDefault="008D650D" w:rsidP="009E1954">
            <w:pPr>
              <w:contextualSpacing/>
              <w:rPr>
                <w:rFonts w:ascii="Arial" w:hAnsi="Arial" w:cs="Arial"/>
                <w:bCs/>
                <w:spacing w:val="4"/>
                <w:sz w:val="22"/>
                <w:szCs w:val="22"/>
              </w:rPr>
            </w:pPr>
            <w:r w:rsidRPr="00400CBA">
              <w:rPr>
                <w:rFonts w:ascii="Arial" w:hAnsi="Arial" w:cs="Arial"/>
                <w:bCs/>
                <w:spacing w:val="4"/>
                <w:sz w:val="22"/>
                <w:szCs w:val="22"/>
              </w:rPr>
              <w:t xml:space="preserve">• </w:t>
            </w:r>
            <w:r w:rsidR="00655F6A" w:rsidRPr="00400CBA">
              <w:rPr>
                <w:rFonts w:ascii="Arial" w:hAnsi="Arial" w:cs="Arial"/>
                <w:bCs/>
                <w:spacing w:val="4"/>
                <w:sz w:val="22"/>
                <w:szCs w:val="22"/>
              </w:rPr>
              <w:t>Applicant agrees to advise all employees of the availability of state publicly financed health care coverage programs.</w:t>
            </w:r>
            <w:r w:rsidR="008046D9" w:rsidRPr="00400CBA">
              <w:rPr>
                <w:rFonts w:ascii="Arial" w:hAnsi="Arial" w:cs="Arial"/>
                <w:bCs/>
                <w:spacing w:val="4"/>
                <w:sz w:val="22"/>
                <w:szCs w:val="22"/>
              </w:rPr>
              <w:br/>
            </w:r>
            <w:r w:rsidR="008046D9" w:rsidRPr="00400CBA">
              <w:rPr>
                <w:rFonts w:ascii="Arial" w:hAnsi="Arial" w:cs="Arial"/>
                <w:bCs/>
                <w:spacing w:val="4"/>
                <w:sz w:val="22"/>
                <w:szCs w:val="22"/>
              </w:rPr>
              <w:br/>
            </w:r>
          </w:p>
        </w:tc>
      </w:tr>
      <w:tr w:rsidR="005513B0" w:rsidRPr="00400CBA" w14:paraId="08F40BBC" w14:textId="77777777">
        <w:trPr>
          <w:trHeight w:val="701"/>
          <w:jc w:val="center"/>
        </w:trPr>
        <w:tc>
          <w:tcPr>
            <w:tcW w:w="10620" w:type="dxa"/>
            <w:tcBorders>
              <w:bottom w:val="single" w:sz="4" w:space="0" w:color="7F7F7F" w:themeColor="text1" w:themeTint="80"/>
            </w:tcBorders>
            <w:tcMar>
              <w:top w:w="14" w:type="dxa"/>
              <w:left w:w="115" w:type="dxa"/>
              <w:bottom w:w="14" w:type="dxa"/>
              <w:right w:w="115" w:type="dxa"/>
            </w:tcMar>
          </w:tcPr>
          <w:p w14:paraId="6711B8B6" w14:textId="77777777" w:rsidR="00655F6A" w:rsidRPr="00400CBA" w:rsidRDefault="00655F6A" w:rsidP="009E1954">
            <w:pPr>
              <w:contextualSpacing/>
              <w:rPr>
                <w:rFonts w:ascii="Arial" w:hAnsi="Arial" w:cs="Arial"/>
                <w:b/>
                <w:spacing w:val="4"/>
                <w:sz w:val="22"/>
                <w:szCs w:val="22"/>
              </w:rPr>
            </w:pPr>
            <w:r w:rsidRPr="00400CBA">
              <w:rPr>
                <w:rFonts w:ascii="Arial" w:hAnsi="Arial" w:cs="Arial"/>
                <w:b/>
                <w:spacing w:val="4"/>
                <w:sz w:val="22"/>
                <w:szCs w:val="22"/>
              </w:rPr>
              <w:t>Applicant Signature                                                                                             Date</w:t>
            </w:r>
          </w:p>
          <w:p w14:paraId="2DE80811" w14:textId="77777777" w:rsidR="00655F6A" w:rsidRPr="00400CBA" w:rsidRDefault="00655F6A" w:rsidP="009E1954">
            <w:pPr>
              <w:contextualSpacing/>
              <w:rPr>
                <w:rFonts w:ascii="Arial" w:hAnsi="Arial" w:cs="Arial"/>
                <w:b/>
                <w:spacing w:val="4"/>
                <w:sz w:val="22"/>
                <w:szCs w:val="22"/>
              </w:rPr>
            </w:pPr>
          </w:p>
          <w:p w14:paraId="398A47DF" w14:textId="77777777" w:rsidR="00655F6A" w:rsidRPr="00400CBA" w:rsidRDefault="00655F6A" w:rsidP="009E1954">
            <w:pPr>
              <w:contextualSpacing/>
              <w:rPr>
                <w:rFonts w:ascii="Arial" w:hAnsi="Arial" w:cs="Arial"/>
                <w:b/>
                <w:spacing w:val="4"/>
                <w:sz w:val="22"/>
                <w:szCs w:val="22"/>
              </w:rPr>
            </w:pPr>
          </w:p>
        </w:tc>
      </w:tr>
      <w:tr w:rsidR="001D4D6F" w:rsidRPr="00400CBA" w14:paraId="429C9FB5" w14:textId="77777777" w:rsidTr="00256972">
        <w:trPr>
          <w:trHeight w:val="345"/>
          <w:jc w:val="center"/>
        </w:trPr>
        <w:tc>
          <w:tcPr>
            <w:tcW w:w="10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Mar>
              <w:top w:w="14" w:type="dxa"/>
              <w:left w:w="115" w:type="dxa"/>
              <w:bottom w:w="14" w:type="dxa"/>
              <w:right w:w="115" w:type="dxa"/>
            </w:tcMar>
          </w:tcPr>
          <w:p w14:paraId="71AE310C" w14:textId="46666855" w:rsidR="00655F6A" w:rsidRPr="00400CBA" w:rsidRDefault="00655F6A" w:rsidP="009E1954">
            <w:pPr>
              <w:contextualSpacing/>
              <w:rPr>
                <w:rFonts w:ascii="Arial" w:hAnsi="Arial" w:cs="Arial"/>
                <w:b/>
                <w:spacing w:val="4"/>
                <w:sz w:val="22"/>
                <w:szCs w:val="22"/>
              </w:rPr>
            </w:pPr>
            <w:r w:rsidRPr="00400CBA">
              <w:rPr>
                <w:rFonts w:ascii="Arial" w:hAnsi="Arial" w:cs="Arial"/>
                <w:b/>
                <w:spacing w:val="4"/>
                <w:sz w:val="22"/>
                <w:szCs w:val="22"/>
              </w:rPr>
              <w:t>Applicant’s Printed Name and Title</w:t>
            </w:r>
          </w:p>
        </w:tc>
      </w:tr>
    </w:tbl>
    <w:p w14:paraId="5F43F820" w14:textId="77777777" w:rsidR="00A908A9" w:rsidRPr="00400CBA" w:rsidRDefault="00A908A9" w:rsidP="009E1954">
      <w:pPr>
        <w:contextualSpacing/>
        <w:rPr>
          <w:rFonts w:ascii="Arial" w:eastAsia="Calibri" w:hAnsi="Arial" w:cs="Arial"/>
          <w:caps/>
          <w:spacing w:val="34"/>
          <w:kern w:val="28"/>
          <w:sz w:val="22"/>
          <w:szCs w:val="22"/>
          <w:lang w:val="en"/>
        </w:rPr>
      </w:pPr>
    </w:p>
    <w:p w14:paraId="4D92BB24" w14:textId="72CDD828" w:rsidR="00A908A9" w:rsidRPr="00400CBA" w:rsidRDefault="00A908A9" w:rsidP="00A908A9">
      <w:pPr>
        <w:adjustRightInd w:val="0"/>
        <w:rPr>
          <w:rFonts w:ascii="Arial" w:eastAsia="Calibri" w:hAnsi="Arial" w:cs="Arial"/>
          <w:b/>
          <w:bCs/>
          <w:spacing w:val="4"/>
          <w:sz w:val="22"/>
          <w:szCs w:val="22"/>
        </w:rPr>
      </w:pPr>
      <w:r w:rsidRPr="00400CBA">
        <w:rPr>
          <w:rFonts w:ascii="Arial" w:eastAsia="Calibri" w:hAnsi="Arial" w:cs="Arial"/>
          <w:b/>
          <w:bCs/>
          <w:spacing w:val="10"/>
          <w:sz w:val="22"/>
          <w:szCs w:val="22"/>
          <w:u w:val="single"/>
        </w:rPr>
        <w:t>PLEASE CERTIFY</w:t>
      </w:r>
      <w:r w:rsidRPr="00400CBA">
        <w:rPr>
          <w:rFonts w:ascii="Arial" w:eastAsia="Calibri" w:hAnsi="Arial" w:cs="Arial"/>
          <w:b/>
          <w:bCs/>
          <w:spacing w:val="4"/>
          <w:sz w:val="22"/>
          <w:szCs w:val="22"/>
        </w:rPr>
        <w:t>:</w:t>
      </w:r>
    </w:p>
    <w:p w14:paraId="112233EA" w14:textId="77777777" w:rsidR="00A908A9" w:rsidRPr="00400CBA" w:rsidRDefault="00A908A9" w:rsidP="00A908A9">
      <w:pPr>
        <w:pStyle w:val="ListParagraph"/>
        <w:adjustRightInd w:val="0"/>
        <w:spacing w:after="0" w:line="240" w:lineRule="auto"/>
        <w:ind w:left="360"/>
        <w:rPr>
          <w:rFonts w:ascii="Arial" w:eastAsia="Calibri" w:hAnsi="Arial" w:cs="Arial"/>
          <w:b/>
          <w:bCs/>
          <w:color w:val="auto"/>
          <w:spacing w:val="4"/>
        </w:rPr>
      </w:pPr>
    </w:p>
    <w:p w14:paraId="682E57B2" w14:textId="53E5104D" w:rsidR="00A908A9" w:rsidRPr="00400CBA" w:rsidRDefault="00A908A9" w:rsidP="00A908A9">
      <w:pPr>
        <w:adjustRightInd w:val="0"/>
        <w:ind w:left="360" w:hanging="360"/>
        <w:contextualSpacing/>
        <w:rPr>
          <w:rFonts w:ascii="Arial" w:eastAsia="Calibri" w:hAnsi="Arial" w:cs="Arial"/>
          <w:spacing w:val="4"/>
          <w:sz w:val="22"/>
          <w:szCs w:val="22"/>
        </w:rPr>
      </w:pPr>
      <w:r w:rsidRPr="00400CBA">
        <w:rPr>
          <w:rFonts w:ascii="Arial" w:eastAsia="Calibri" w:hAnsi="Arial" w:cs="Arial"/>
          <w:spacing w:val="4"/>
          <w:sz w:val="22"/>
          <w:szCs w:val="22"/>
        </w:rPr>
        <w:fldChar w:fldCharType="begin">
          <w:ffData>
            <w:name w:val="Check1"/>
            <w:enabled/>
            <w:calcOnExit w:val="0"/>
            <w:checkBox>
              <w:sizeAuto/>
              <w:default w:val="0"/>
            </w:checkBox>
          </w:ffData>
        </w:fldChar>
      </w:r>
      <w:r w:rsidRPr="00400CBA">
        <w:rPr>
          <w:rFonts w:ascii="Arial" w:eastAsia="Calibri" w:hAnsi="Arial" w:cs="Arial"/>
          <w:spacing w:val="4"/>
          <w:sz w:val="22"/>
          <w:szCs w:val="22"/>
        </w:rPr>
        <w:instrText xml:space="preserve"> FORMCHECKBOX </w:instrText>
      </w:r>
      <w:r w:rsidRPr="00400CBA">
        <w:rPr>
          <w:rFonts w:ascii="Arial" w:eastAsia="Calibri" w:hAnsi="Arial" w:cs="Arial"/>
          <w:spacing w:val="4"/>
          <w:sz w:val="22"/>
          <w:szCs w:val="22"/>
        </w:rPr>
      </w:r>
      <w:r w:rsidRPr="00400CBA">
        <w:rPr>
          <w:rFonts w:ascii="Arial" w:eastAsia="Calibri" w:hAnsi="Arial" w:cs="Arial"/>
          <w:spacing w:val="4"/>
          <w:sz w:val="22"/>
          <w:szCs w:val="22"/>
        </w:rPr>
        <w:fldChar w:fldCharType="separate"/>
      </w:r>
      <w:r w:rsidRPr="00400CBA">
        <w:rPr>
          <w:rFonts w:ascii="Arial" w:eastAsia="Calibri" w:hAnsi="Arial" w:cs="Arial"/>
          <w:spacing w:val="4"/>
          <w:sz w:val="22"/>
          <w:szCs w:val="22"/>
          <w:lang w:val="en"/>
        </w:rPr>
        <w:fldChar w:fldCharType="end"/>
      </w:r>
      <w:r w:rsidRPr="00400CBA">
        <w:rPr>
          <w:rFonts w:ascii="Arial" w:eastAsia="Calibri" w:hAnsi="Arial" w:cs="Arial"/>
          <w:spacing w:val="4"/>
          <w:sz w:val="22"/>
          <w:szCs w:val="22"/>
        </w:rPr>
        <w:t xml:space="preserve">  On behalf of the submitting entity </w:t>
      </w:r>
      <w:proofErr w:type="gramStart"/>
      <w:r w:rsidRPr="00400CBA">
        <w:rPr>
          <w:rFonts w:ascii="Arial" w:eastAsia="Calibri" w:hAnsi="Arial" w:cs="Arial"/>
          <w:spacing w:val="4"/>
          <w:sz w:val="22"/>
          <w:szCs w:val="22"/>
        </w:rPr>
        <w:t>named in #1,</w:t>
      </w:r>
      <w:proofErr w:type="gramEnd"/>
      <w:r w:rsidRPr="00400CBA">
        <w:rPr>
          <w:rFonts w:ascii="Arial" w:eastAsia="Calibri" w:hAnsi="Arial" w:cs="Arial"/>
          <w:spacing w:val="4"/>
          <w:sz w:val="22"/>
          <w:szCs w:val="22"/>
        </w:rPr>
        <w:t xml:space="preserve"> above, I accept all conditions outlined in this </w:t>
      </w:r>
      <w:r w:rsidR="001F4944" w:rsidRPr="00400CBA">
        <w:rPr>
          <w:rFonts w:ascii="Arial" w:eastAsia="Calibri" w:hAnsi="Arial" w:cs="Arial"/>
          <w:spacing w:val="4"/>
          <w:sz w:val="22"/>
          <w:szCs w:val="22"/>
        </w:rPr>
        <w:t>NOFO</w:t>
      </w:r>
      <w:r w:rsidRPr="00400CBA">
        <w:rPr>
          <w:rFonts w:ascii="Arial" w:eastAsia="Calibri" w:hAnsi="Arial" w:cs="Arial"/>
          <w:spacing w:val="4"/>
          <w:sz w:val="22"/>
          <w:szCs w:val="22"/>
        </w:rPr>
        <w:t xml:space="preserve">. </w:t>
      </w:r>
    </w:p>
    <w:p w14:paraId="54E730A3" w14:textId="1E67C20D" w:rsidR="00A908A9" w:rsidRPr="00400CBA" w:rsidRDefault="00A908A9" w:rsidP="00A908A9">
      <w:pPr>
        <w:adjustRightInd w:val="0"/>
        <w:ind w:left="360" w:hanging="360"/>
        <w:contextualSpacing/>
        <w:rPr>
          <w:rFonts w:ascii="Arial" w:eastAsia="Calibri" w:hAnsi="Arial" w:cs="Arial"/>
          <w:spacing w:val="4"/>
          <w:sz w:val="22"/>
          <w:szCs w:val="22"/>
        </w:rPr>
      </w:pPr>
      <w:r w:rsidRPr="00400CBA">
        <w:rPr>
          <w:rFonts w:ascii="Arial" w:eastAsia="Calibri" w:hAnsi="Arial" w:cs="Arial"/>
          <w:spacing w:val="4"/>
          <w:sz w:val="22"/>
          <w:szCs w:val="22"/>
        </w:rPr>
        <w:fldChar w:fldCharType="begin">
          <w:ffData>
            <w:name w:val="Check1"/>
            <w:enabled/>
            <w:calcOnExit w:val="0"/>
            <w:checkBox>
              <w:sizeAuto/>
              <w:default w:val="0"/>
            </w:checkBox>
          </w:ffData>
        </w:fldChar>
      </w:r>
      <w:r w:rsidRPr="00400CBA">
        <w:rPr>
          <w:rFonts w:ascii="Arial" w:eastAsia="Calibri" w:hAnsi="Arial" w:cs="Arial"/>
          <w:spacing w:val="4"/>
          <w:sz w:val="22"/>
          <w:szCs w:val="22"/>
        </w:rPr>
        <w:instrText xml:space="preserve"> FORMCHECKBOX </w:instrText>
      </w:r>
      <w:r w:rsidRPr="00400CBA">
        <w:rPr>
          <w:rFonts w:ascii="Arial" w:eastAsia="Calibri" w:hAnsi="Arial" w:cs="Arial"/>
          <w:spacing w:val="4"/>
          <w:sz w:val="22"/>
          <w:szCs w:val="22"/>
        </w:rPr>
      </w:r>
      <w:r w:rsidRPr="00400CBA">
        <w:rPr>
          <w:rFonts w:ascii="Arial" w:eastAsia="Calibri" w:hAnsi="Arial" w:cs="Arial"/>
          <w:spacing w:val="4"/>
          <w:sz w:val="22"/>
          <w:szCs w:val="22"/>
        </w:rPr>
        <w:fldChar w:fldCharType="separate"/>
      </w:r>
      <w:r w:rsidRPr="00400CBA">
        <w:rPr>
          <w:rFonts w:ascii="Arial" w:eastAsia="Calibri" w:hAnsi="Arial" w:cs="Arial"/>
          <w:spacing w:val="4"/>
          <w:sz w:val="22"/>
          <w:szCs w:val="22"/>
          <w:lang w:val="en"/>
        </w:rPr>
        <w:fldChar w:fldCharType="end"/>
      </w:r>
      <w:r w:rsidRPr="00400CBA">
        <w:rPr>
          <w:rFonts w:ascii="Arial" w:eastAsia="Calibri" w:hAnsi="Arial" w:cs="Arial"/>
          <w:spacing w:val="4"/>
          <w:sz w:val="22"/>
          <w:szCs w:val="22"/>
        </w:rPr>
        <w:t xml:space="preserve">  I confirm that submission of this proposal constitutes acceptance </w:t>
      </w:r>
      <w:r w:rsidRPr="00400CBA">
        <w:rPr>
          <w:rFonts w:ascii="Arial" w:eastAsia="Calibri" w:hAnsi="Arial" w:cs="Arial"/>
          <w:sz w:val="22"/>
          <w:szCs w:val="22"/>
        </w:rPr>
        <w:t xml:space="preserve">of the evaluation and other factors contained in this </w:t>
      </w:r>
      <w:r w:rsidR="001F4944" w:rsidRPr="00400CBA">
        <w:rPr>
          <w:rFonts w:ascii="Arial" w:eastAsia="Calibri" w:hAnsi="Arial" w:cs="Arial"/>
          <w:sz w:val="22"/>
          <w:szCs w:val="22"/>
        </w:rPr>
        <w:t>NOFO</w:t>
      </w:r>
      <w:r w:rsidRPr="00400CBA">
        <w:rPr>
          <w:rFonts w:ascii="Arial" w:eastAsia="Calibri" w:hAnsi="Arial" w:cs="Arial"/>
          <w:sz w:val="22"/>
          <w:szCs w:val="22"/>
        </w:rPr>
        <w:t>.</w:t>
      </w:r>
    </w:p>
    <w:p w14:paraId="4441C969" w14:textId="0D533A40" w:rsidR="00A908A9" w:rsidRPr="00400CBA" w:rsidRDefault="00A908A9" w:rsidP="00A908A9">
      <w:pPr>
        <w:adjustRightInd w:val="0"/>
        <w:ind w:left="360" w:hanging="360"/>
        <w:contextualSpacing/>
        <w:rPr>
          <w:rFonts w:ascii="Arial" w:eastAsia="Calibri" w:hAnsi="Arial" w:cs="Arial"/>
          <w:spacing w:val="4"/>
          <w:sz w:val="22"/>
          <w:szCs w:val="22"/>
        </w:rPr>
      </w:pPr>
      <w:r w:rsidRPr="00400CBA">
        <w:rPr>
          <w:rFonts w:ascii="Arial" w:eastAsia="Calibri" w:hAnsi="Arial" w:cs="Arial"/>
          <w:spacing w:val="4"/>
          <w:sz w:val="22"/>
          <w:szCs w:val="22"/>
        </w:rPr>
        <w:fldChar w:fldCharType="begin">
          <w:ffData>
            <w:name w:val="Check1"/>
            <w:enabled/>
            <w:calcOnExit w:val="0"/>
            <w:checkBox>
              <w:sizeAuto/>
              <w:default w:val="0"/>
            </w:checkBox>
          </w:ffData>
        </w:fldChar>
      </w:r>
      <w:r w:rsidRPr="00400CBA">
        <w:rPr>
          <w:rFonts w:ascii="Arial" w:eastAsia="Calibri" w:hAnsi="Arial" w:cs="Arial"/>
          <w:spacing w:val="4"/>
          <w:sz w:val="22"/>
          <w:szCs w:val="22"/>
        </w:rPr>
        <w:instrText xml:space="preserve"> FORMCHECKBOX </w:instrText>
      </w:r>
      <w:r w:rsidRPr="00400CBA">
        <w:rPr>
          <w:rFonts w:ascii="Arial" w:eastAsia="Calibri" w:hAnsi="Arial" w:cs="Arial"/>
          <w:spacing w:val="4"/>
          <w:sz w:val="22"/>
          <w:szCs w:val="22"/>
        </w:rPr>
      </w:r>
      <w:r w:rsidRPr="00400CBA">
        <w:rPr>
          <w:rFonts w:ascii="Arial" w:eastAsia="Calibri" w:hAnsi="Arial" w:cs="Arial"/>
          <w:spacing w:val="4"/>
          <w:sz w:val="22"/>
          <w:szCs w:val="22"/>
        </w:rPr>
        <w:fldChar w:fldCharType="separate"/>
      </w:r>
      <w:r w:rsidRPr="00400CBA">
        <w:rPr>
          <w:rFonts w:ascii="Arial" w:eastAsia="Calibri" w:hAnsi="Arial" w:cs="Arial"/>
          <w:spacing w:val="4"/>
          <w:sz w:val="22"/>
          <w:szCs w:val="22"/>
          <w:lang w:val="en"/>
        </w:rPr>
        <w:fldChar w:fldCharType="end"/>
      </w:r>
      <w:r w:rsidRPr="00400CBA">
        <w:rPr>
          <w:rFonts w:ascii="Arial" w:eastAsia="Calibri" w:hAnsi="Arial" w:cs="Arial"/>
          <w:spacing w:val="4"/>
          <w:sz w:val="22"/>
          <w:szCs w:val="22"/>
        </w:rPr>
        <w:t xml:space="preserve">  I acknowledge receipt of </w:t>
      </w:r>
      <w:proofErr w:type="gramStart"/>
      <w:r w:rsidRPr="00400CBA">
        <w:rPr>
          <w:rFonts w:ascii="Arial" w:eastAsia="Calibri" w:hAnsi="Arial" w:cs="Arial"/>
          <w:spacing w:val="4"/>
          <w:sz w:val="22"/>
          <w:szCs w:val="22"/>
        </w:rPr>
        <w:t>any and all</w:t>
      </w:r>
      <w:proofErr w:type="gramEnd"/>
      <w:r w:rsidRPr="00400CBA">
        <w:rPr>
          <w:rFonts w:ascii="Arial" w:eastAsia="Calibri" w:hAnsi="Arial" w:cs="Arial"/>
          <w:spacing w:val="4"/>
          <w:sz w:val="22"/>
          <w:szCs w:val="22"/>
        </w:rPr>
        <w:t xml:space="preserve"> amendments </w:t>
      </w:r>
      <w:r w:rsidRPr="00400CBA">
        <w:rPr>
          <w:rFonts w:ascii="Arial" w:eastAsia="Calibri" w:hAnsi="Arial" w:cs="Arial"/>
          <w:sz w:val="22"/>
          <w:szCs w:val="22"/>
        </w:rPr>
        <w:t xml:space="preserve">to this </w:t>
      </w:r>
      <w:r w:rsidR="001F4944" w:rsidRPr="00400CBA">
        <w:rPr>
          <w:rFonts w:ascii="Arial" w:eastAsia="Calibri" w:hAnsi="Arial" w:cs="Arial"/>
          <w:sz w:val="22"/>
          <w:szCs w:val="22"/>
        </w:rPr>
        <w:t>NOFO</w:t>
      </w:r>
      <w:r w:rsidRPr="00400CBA">
        <w:rPr>
          <w:rFonts w:ascii="Arial" w:eastAsia="Calibri" w:hAnsi="Arial" w:cs="Arial"/>
          <w:spacing w:val="4"/>
          <w:sz w:val="22"/>
          <w:szCs w:val="22"/>
        </w:rPr>
        <w:t>.</w:t>
      </w:r>
    </w:p>
    <w:p w14:paraId="2AD8A613" w14:textId="77777777" w:rsidR="00A908A9" w:rsidRPr="00400CBA" w:rsidRDefault="00A908A9" w:rsidP="00A908A9">
      <w:pPr>
        <w:adjustRightInd w:val="0"/>
        <w:ind w:left="360" w:hanging="360"/>
        <w:contextualSpacing/>
        <w:rPr>
          <w:rFonts w:ascii="Arial" w:eastAsia="Calibri" w:hAnsi="Arial" w:cs="Arial"/>
          <w:spacing w:val="4"/>
          <w:sz w:val="22"/>
          <w:szCs w:val="22"/>
        </w:rPr>
      </w:pPr>
      <w:r w:rsidRPr="00400CBA">
        <w:rPr>
          <w:rFonts w:ascii="Arial" w:eastAsia="Calibri" w:hAnsi="Arial" w:cs="Arial"/>
          <w:spacing w:val="4"/>
          <w:sz w:val="22"/>
          <w:szCs w:val="22"/>
        </w:rPr>
        <w:fldChar w:fldCharType="begin">
          <w:ffData>
            <w:name w:val="Check1"/>
            <w:enabled/>
            <w:calcOnExit w:val="0"/>
            <w:checkBox>
              <w:sizeAuto/>
              <w:default w:val="0"/>
            </w:checkBox>
          </w:ffData>
        </w:fldChar>
      </w:r>
      <w:r w:rsidRPr="00400CBA">
        <w:rPr>
          <w:rFonts w:ascii="Arial" w:eastAsia="Calibri" w:hAnsi="Arial" w:cs="Arial"/>
          <w:spacing w:val="4"/>
          <w:sz w:val="22"/>
          <w:szCs w:val="22"/>
        </w:rPr>
        <w:instrText xml:space="preserve"> FORMCHECKBOX </w:instrText>
      </w:r>
      <w:r w:rsidRPr="00400CBA">
        <w:rPr>
          <w:rFonts w:ascii="Arial" w:eastAsia="Calibri" w:hAnsi="Arial" w:cs="Arial"/>
          <w:spacing w:val="4"/>
          <w:sz w:val="22"/>
          <w:szCs w:val="22"/>
        </w:rPr>
      </w:r>
      <w:r w:rsidRPr="00400CBA">
        <w:rPr>
          <w:rFonts w:ascii="Arial" w:eastAsia="Calibri" w:hAnsi="Arial" w:cs="Arial"/>
          <w:spacing w:val="4"/>
          <w:sz w:val="22"/>
          <w:szCs w:val="22"/>
        </w:rPr>
        <w:fldChar w:fldCharType="separate"/>
      </w:r>
      <w:r w:rsidRPr="00400CBA">
        <w:rPr>
          <w:rFonts w:ascii="Arial" w:eastAsia="Calibri" w:hAnsi="Arial" w:cs="Arial"/>
          <w:spacing w:val="4"/>
          <w:sz w:val="22"/>
          <w:szCs w:val="22"/>
          <w:lang w:val="en"/>
        </w:rPr>
        <w:fldChar w:fldCharType="end"/>
      </w:r>
      <w:r w:rsidRPr="00400CBA">
        <w:rPr>
          <w:rFonts w:ascii="Arial" w:eastAsia="Calibri" w:hAnsi="Arial" w:cs="Arial"/>
          <w:spacing w:val="4"/>
          <w:sz w:val="22"/>
          <w:szCs w:val="22"/>
        </w:rPr>
        <w:t xml:space="preserve">  By signing this application, I certify that the statements herein are true, complete, and accurate to the best of my knowledge. I also agree to comply with any resulting terms if I accept an award. I am aware that any false, fictitious, or fraudulent statements or claims may subject me to criminal, civil, or administrative penalties. </w:t>
      </w:r>
      <w:r w:rsidRPr="00400CBA">
        <w:rPr>
          <w:rFonts w:ascii="Arial" w:eastAsia="Calibri" w:hAnsi="Arial" w:cs="Arial"/>
          <w:i/>
          <w:iCs/>
          <w:spacing w:val="4"/>
          <w:sz w:val="22"/>
          <w:szCs w:val="22"/>
        </w:rPr>
        <w:t>(U.S.C., Title 218, Section 1001).</w:t>
      </w:r>
    </w:p>
    <w:p w14:paraId="5467F414" w14:textId="77777777" w:rsidR="00A908A9" w:rsidRPr="00400CBA" w:rsidRDefault="00A908A9" w:rsidP="00A908A9">
      <w:pPr>
        <w:adjustRightInd w:val="0"/>
        <w:ind w:left="360" w:hanging="360"/>
        <w:contextualSpacing/>
        <w:rPr>
          <w:rFonts w:ascii="Arial" w:eastAsia="Calibri" w:hAnsi="Arial" w:cs="Arial"/>
          <w:spacing w:val="4"/>
          <w:sz w:val="22"/>
          <w:szCs w:val="22"/>
        </w:rPr>
      </w:pPr>
    </w:p>
    <w:p w14:paraId="462FAEBD" w14:textId="77777777" w:rsidR="00A908A9" w:rsidRPr="00400CBA" w:rsidRDefault="00A908A9" w:rsidP="00A908A9">
      <w:pPr>
        <w:adjustRightInd w:val="0"/>
        <w:ind w:left="360" w:hanging="360"/>
        <w:contextualSpacing/>
        <w:rPr>
          <w:rFonts w:ascii="Arial" w:eastAsia="Calibri" w:hAnsi="Arial" w:cs="Arial"/>
          <w:spacing w:val="4"/>
          <w:sz w:val="22"/>
          <w:szCs w:val="22"/>
        </w:rPr>
      </w:pPr>
    </w:p>
    <w:p w14:paraId="5B4F8088" w14:textId="26F9E9F3" w:rsidR="00A908A9" w:rsidRPr="00400CBA" w:rsidRDefault="00A908A9" w:rsidP="00CD4DD1">
      <w:pPr>
        <w:adjustRightInd w:val="0"/>
        <w:contextualSpacing/>
        <w:rPr>
          <w:rFonts w:ascii="Arial" w:eastAsia="Calibri" w:hAnsi="Arial" w:cs="Arial"/>
          <w:i/>
          <w:iCs/>
          <w:spacing w:val="4"/>
          <w:sz w:val="22"/>
          <w:szCs w:val="22"/>
        </w:rPr>
      </w:pPr>
      <w:r w:rsidRPr="00400CBA">
        <w:rPr>
          <w:rFonts w:ascii="Arial" w:eastAsia="Calibri" w:hAnsi="Arial" w:cs="Arial"/>
          <w:sz w:val="22"/>
          <w:szCs w:val="22"/>
          <w:lang w:val="en"/>
        </w:rPr>
        <w:t xml:space="preserve">__________________________________________________________________________________ </w:t>
      </w:r>
      <w:r w:rsidRPr="00400CBA">
        <w:rPr>
          <w:rFonts w:ascii="Arial" w:eastAsia="Calibri" w:hAnsi="Arial" w:cs="Arial"/>
          <w:b/>
          <w:bCs/>
          <w:spacing w:val="4"/>
          <w:sz w:val="22"/>
          <w:szCs w:val="22"/>
        </w:rPr>
        <w:t xml:space="preserve">Authorized Signature </w:t>
      </w:r>
      <w:r w:rsidRPr="00400CBA">
        <w:rPr>
          <w:rFonts w:ascii="Arial" w:eastAsia="Calibri" w:hAnsi="Arial" w:cs="Arial"/>
          <w:b/>
          <w:bCs/>
          <w:spacing w:val="4"/>
          <w:sz w:val="22"/>
          <w:szCs w:val="22"/>
        </w:rPr>
        <w:br/>
      </w:r>
    </w:p>
    <w:p w14:paraId="1402BD0C" w14:textId="77777777" w:rsidR="00A908A9" w:rsidRPr="00400CBA" w:rsidRDefault="00A908A9" w:rsidP="00A908A9">
      <w:pPr>
        <w:pStyle w:val="ListParagraph"/>
        <w:adjustRightInd w:val="0"/>
        <w:spacing w:after="0" w:line="240" w:lineRule="auto"/>
        <w:ind w:left="360"/>
        <w:rPr>
          <w:rFonts w:ascii="Arial" w:eastAsia="Calibri" w:hAnsi="Arial" w:cs="Arial"/>
          <w:i/>
          <w:iCs/>
          <w:color w:val="auto"/>
          <w:spacing w:val="4"/>
        </w:rPr>
      </w:pPr>
    </w:p>
    <w:p w14:paraId="481B2E74" w14:textId="67F327A1" w:rsidR="00A908A9" w:rsidRPr="00400CBA" w:rsidRDefault="00A908A9" w:rsidP="00A908A9">
      <w:pPr>
        <w:adjustRightInd w:val="0"/>
        <w:contextualSpacing/>
        <w:rPr>
          <w:rFonts w:ascii="Arial" w:eastAsia="Calibri" w:hAnsi="Arial" w:cs="Arial"/>
          <w:spacing w:val="4"/>
          <w:sz w:val="22"/>
          <w:szCs w:val="22"/>
        </w:rPr>
      </w:pPr>
      <w:r w:rsidRPr="00400CBA">
        <w:rPr>
          <w:rFonts w:ascii="Arial" w:eastAsia="Calibri" w:hAnsi="Arial" w:cs="Arial"/>
          <w:sz w:val="22"/>
          <w:szCs w:val="22"/>
          <w:lang w:val="en"/>
        </w:rPr>
        <w:t xml:space="preserve">__________________________________________________________________________________ </w:t>
      </w:r>
    </w:p>
    <w:p w14:paraId="55D201B7" w14:textId="3DB7DF56" w:rsidR="00A908A9" w:rsidRPr="00400CBA" w:rsidRDefault="00A908A9" w:rsidP="00CD4DD1">
      <w:pPr>
        <w:adjustRightInd w:val="0"/>
        <w:rPr>
          <w:rFonts w:ascii="Arial" w:eastAsia="Calibri" w:hAnsi="Arial" w:cs="Arial"/>
          <w:spacing w:val="4"/>
          <w:sz w:val="22"/>
          <w:szCs w:val="22"/>
          <w:lang w:val="en"/>
        </w:rPr>
      </w:pPr>
      <w:r w:rsidRPr="00400CBA">
        <w:rPr>
          <w:rFonts w:ascii="Arial" w:eastAsia="Calibri" w:hAnsi="Arial" w:cs="Arial"/>
          <w:b/>
          <w:bCs/>
          <w:spacing w:val="4"/>
          <w:sz w:val="22"/>
          <w:szCs w:val="22"/>
          <w:lang w:val="en"/>
        </w:rPr>
        <w:t>Date</w:t>
      </w:r>
    </w:p>
    <w:p w14:paraId="499CD5EE" w14:textId="7456B128" w:rsidR="0008149F" w:rsidRPr="00400CBA" w:rsidRDefault="0008149F" w:rsidP="009E1954">
      <w:pPr>
        <w:contextualSpacing/>
        <w:rPr>
          <w:rFonts w:ascii="Arial" w:eastAsia="Calibri" w:hAnsi="Arial" w:cs="Arial"/>
          <w:caps/>
          <w:spacing w:val="34"/>
          <w:kern w:val="28"/>
          <w:sz w:val="22"/>
          <w:szCs w:val="22"/>
          <w:lang w:val="en"/>
        </w:rPr>
      </w:pPr>
    </w:p>
    <w:p w14:paraId="6A31EF93" w14:textId="1C3C3A21" w:rsidR="00BB22DD" w:rsidRPr="00400CBA" w:rsidRDefault="003D7B4D" w:rsidP="009E1954">
      <w:pPr>
        <w:adjustRightInd w:val="0"/>
        <w:contextualSpacing/>
        <w:jc w:val="center"/>
        <w:rPr>
          <w:rFonts w:ascii="Arial" w:eastAsia="Calibri" w:hAnsi="Arial" w:cs="Arial"/>
          <w:spacing w:val="30"/>
          <w:sz w:val="22"/>
          <w:szCs w:val="22"/>
          <w:lang w:val="en"/>
        </w:rPr>
      </w:pPr>
      <w:r w:rsidRPr="00400CBA">
        <w:rPr>
          <w:rFonts w:ascii="Arial" w:eastAsia="Calibri" w:hAnsi="Arial" w:cs="Arial"/>
          <w:spacing w:val="30"/>
          <w:sz w:val="22"/>
          <w:szCs w:val="22"/>
          <w:lang w:val="en"/>
        </w:rPr>
        <w:t>V</w:t>
      </w:r>
      <w:r w:rsidR="00BB22DD" w:rsidRPr="00400CBA">
        <w:rPr>
          <w:rFonts w:ascii="Arial" w:eastAsia="Calibri" w:hAnsi="Arial" w:cs="Arial"/>
          <w:spacing w:val="30"/>
          <w:sz w:val="22"/>
          <w:szCs w:val="22"/>
          <w:lang w:val="en"/>
        </w:rPr>
        <w:t>II</w:t>
      </w:r>
      <w:r w:rsidR="00655F6A" w:rsidRPr="00400CBA">
        <w:rPr>
          <w:rFonts w:ascii="Arial" w:eastAsia="Calibri" w:hAnsi="Arial" w:cs="Arial"/>
          <w:spacing w:val="30"/>
          <w:sz w:val="22"/>
          <w:szCs w:val="22"/>
          <w:lang w:val="en"/>
        </w:rPr>
        <w:t>I</w:t>
      </w:r>
      <w:r w:rsidR="00BB22DD" w:rsidRPr="00400CBA">
        <w:rPr>
          <w:rFonts w:ascii="Arial" w:eastAsia="Calibri" w:hAnsi="Arial" w:cs="Arial"/>
          <w:spacing w:val="30"/>
          <w:sz w:val="22"/>
          <w:szCs w:val="22"/>
          <w:lang w:val="en"/>
        </w:rPr>
        <w:t xml:space="preserve">. </w:t>
      </w:r>
      <w:r w:rsidR="00CD4DD1" w:rsidRPr="00400CBA">
        <w:rPr>
          <w:rFonts w:ascii="Arial" w:eastAsia="Calibri" w:hAnsi="Arial" w:cs="Arial"/>
          <w:spacing w:val="30"/>
          <w:sz w:val="22"/>
          <w:szCs w:val="22"/>
          <w:lang w:val="en"/>
        </w:rPr>
        <w:t>OPTIONAL</w:t>
      </w:r>
      <w:r w:rsidR="00BB22DD" w:rsidRPr="00400CBA">
        <w:rPr>
          <w:rFonts w:ascii="Arial" w:eastAsia="Calibri" w:hAnsi="Arial" w:cs="Arial"/>
          <w:spacing w:val="30"/>
          <w:sz w:val="22"/>
          <w:szCs w:val="22"/>
          <w:lang w:val="en"/>
        </w:rPr>
        <w:t xml:space="preserve"> ATTACHMENTS</w:t>
      </w:r>
    </w:p>
    <w:p w14:paraId="137D77EE" w14:textId="77777777" w:rsidR="00F0035C" w:rsidRPr="00400CBA" w:rsidRDefault="00F0035C" w:rsidP="009E1954">
      <w:pPr>
        <w:adjustRightInd w:val="0"/>
        <w:contextualSpacing/>
        <w:jc w:val="center"/>
        <w:rPr>
          <w:rFonts w:ascii="Arial" w:eastAsia="Calibri" w:hAnsi="Arial" w:cs="Arial"/>
          <w:spacing w:val="30"/>
          <w:sz w:val="22"/>
          <w:szCs w:val="22"/>
          <w:lang w:val="en"/>
        </w:rPr>
      </w:pPr>
    </w:p>
    <w:p w14:paraId="13291063" w14:textId="63A156A3" w:rsidR="00EC619B" w:rsidRPr="00400CBA" w:rsidRDefault="00427D52" w:rsidP="00031A37">
      <w:pPr>
        <w:adjustRightInd w:val="0"/>
        <w:contextualSpacing/>
        <w:rPr>
          <w:rFonts w:ascii="Arial" w:eastAsia="Calibri" w:hAnsi="Arial" w:cs="Arial"/>
          <w:spacing w:val="4"/>
          <w:sz w:val="22"/>
          <w:szCs w:val="22"/>
          <w:lang w:bidi="en-US"/>
        </w:rPr>
      </w:pPr>
      <w:r w:rsidRPr="00400CBA">
        <w:rPr>
          <w:rFonts w:ascii="Arial" w:eastAsia="Calibri" w:hAnsi="Arial" w:cs="Arial"/>
          <w:spacing w:val="4"/>
          <w:sz w:val="22"/>
          <w:szCs w:val="22"/>
          <w:lang w:bidi="en-US"/>
        </w:rPr>
        <w:t xml:space="preserve">Please list any </w:t>
      </w:r>
      <w:r w:rsidR="00F0035C" w:rsidRPr="00400CBA">
        <w:rPr>
          <w:rFonts w:ascii="Arial" w:eastAsia="Calibri" w:hAnsi="Arial" w:cs="Arial"/>
          <w:spacing w:val="4"/>
          <w:sz w:val="22"/>
          <w:szCs w:val="22"/>
          <w:lang w:bidi="en-US"/>
        </w:rPr>
        <w:t>attachments included with your application (I.e. L</w:t>
      </w:r>
      <w:r w:rsidR="00EC619B" w:rsidRPr="00400CBA">
        <w:rPr>
          <w:rFonts w:ascii="Arial" w:eastAsia="Calibri" w:hAnsi="Arial" w:cs="Arial"/>
          <w:spacing w:val="4"/>
          <w:sz w:val="22"/>
          <w:szCs w:val="22"/>
          <w:lang w:bidi="en-US"/>
        </w:rPr>
        <w:t>etter(s) of support from community partners or service providers</w:t>
      </w:r>
      <w:r w:rsidR="00F0035C" w:rsidRPr="00400CBA">
        <w:rPr>
          <w:rFonts w:ascii="Arial" w:eastAsia="Calibri" w:hAnsi="Arial" w:cs="Arial"/>
          <w:spacing w:val="4"/>
          <w:sz w:val="22"/>
          <w:szCs w:val="22"/>
          <w:lang w:bidi="en-US"/>
        </w:rPr>
        <w:t xml:space="preserve">, </w:t>
      </w:r>
      <w:r w:rsidR="00083009" w:rsidRPr="00400CBA">
        <w:rPr>
          <w:rFonts w:ascii="Arial" w:eastAsia="Calibri" w:hAnsi="Arial" w:cs="Arial"/>
          <w:spacing w:val="4"/>
          <w:sz w:val="22"/>
          <w:szCs w:val="22"/>
          <w:lang w:bidi="en-US"/>
        </w:rPr>
        <w:t>a separate budget document, design/engineering documents)</w:t>
      </w:r>
    </w:p>
    <w:p w14:paraId="60BBCC0B" w14:textId="40D4ECD8" w:rsidR="00CD4DD1" w:rsidRPr="00400CBA" w:rsidRDefault="00C6517C" w:rsidP="00427D52">
      <w:pPr>
        <w:adjustRightInd w:val="0"/>
        <w:contextualSpacing/>
        <w:rPr>
          <w:rFonts w:ascii="Arial" w:eastAsia="Calibri" w:hAnsi="Arial" w:cs="Arial"/>
          <w:spacing w:val="4"/>
          <w:sz w:val="22"/>
          <w:szCs w:val="22"/>
          <w:lang w:bidi="en-US"/>
        </w:rPr>
      </w:pPr>
      <w:r w:rsidRPr="00400CBA">
        <w:rPr>
          <w:rFonts w:ascii="Arial" w:eastAsia="Calibri" w:hAnsi="Arial" w:cs="Arial"/>
          <w:spacing w:val="4"/>
          <w:sz w:val="22"/>
          <w:szCs w:val="22"/>
          <w:lang w:bidi="en-US"/>
        </w:rPr>
        <w:t xml:space="preserve">Additional Attachments: </w:t>
      </w:r>
    </w:p>
    <w:sdt>
      <w:sdtPr>
        <w:rPr>
          <w:rFonts w:ascii="Arial" w:eastAsia="Calibri" w:hAnsi="Arial" w:cs="Arial"/>
          <w:spacing w:val="4"/>
          <w:sz w:val="22"/>
          <w:szCs w:val="22"/>
          <w:lang w:bidi="en-US"/>
        </w:rPr>
        <w:id w:val="448215685"/>
        <w:placeholder>
          <w:docPart w:val="DefaultPlaceholder_-1854013440"/>
        </w:placeholder>
        <w:showingPlcHdr/>
      </w:sdtPr>
      <w:sdtContent>
        <w:p w14:paraId="6E72C2C9" w14:textId="0BF6001F" w:rsidR="00A97576" w:rsidRPr="00A179FB" w:rsidRDefault="00083009" w:rsidP="00A179FB">
          <w:pPr>
            <w:adjustRightInd w:val="0"/>
            <w:contextualSpacing/>
            <w:rPr>
              <w:rFonts w:ascii="Arial" w:eastAsia="Calibri" w:hAnsi="Arial" w:cs="Arial"/>
              <w:spacing w:val="4"/>
              <w:sz w:val="22"/>
              <w:szCs w:val="22"/>
              <w:lang w:bidi="en-US"/>
            </w:rPr>
          </w:pPr>
          <w:r w:rsidRPr="00400CBA">
            <w:rPr>
              <w:rStyle w:val="PlaceholderText"/>
              <w:rFonts w:ascii="Arial" w:eastAsiaTheme="minorHAnsi" w:hAnsi="Arial" w:cs="Arial"/>
              <w:color w:val="auto"/>
              <w:sz w:val="22"/>
              <w:szCs w:val="22"/>
            </w:rPr>
            <w:t>Click or tap here to enter text.</w:t>
          </w:r>
        </w:p>
      </w:sdtContent>
    </w:sdt>
    <w:sectPr w:rsidR="00A97576" w:rsidRPr="00A179FB" w:rsidSect="00D52178">
      <w:headerReference w:type="default" r:id="rId12"/>
      <w:footerReference w:type="default" r:id="rId13"/>
      <w:headerReference w:type="first" r:id="rId14"/>
      <w:footerReference w:type="first" r:id="rId15"/>
      <w:pgSz w:w="12240" w:h="15840" w:code="1"/>
      <w:pgMar w:top="1440" w:right="1080" w:bottom="1440" w:left="1080" w:header="5" w:footer="48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37E22" w14:textId="77777777" w:rsidR="00F7784E" w:rsidRDefault="00F7784E">
      <w:r>
        <w:separator/>
      </w:r>
    </w:p>
  </w:endnote>
  <w:endnote w:type="continuationSeparator" w:id="0">
    <w:p w14:paraId="3298A634" w14:textId="77777777" w:rsidR="00F7784E" w:rsidRDefault="00F7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ova">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6C6AA" w14:textId="1FCF808B" w:rsidR="00CB2712" w:rsidRPr="006D50F7" w:rsidRDefault="00EC619B" w:rsidP="0099775F">
    <w:pPr>
      <w:widowControl w:val="0"/>
      <w:pBdr>
        <w:top w:val="single" w:sz="4" w:space="8" w:color="FFFFFF"/>
        <w:left w:val="nil"/>
        <w:bottom w:val="nil"/>
        <w:right w:val="nil"/>
        <w:between w:val="nil"/>
      </w:pBdr>
      <w:tabs>
        <w:tab w:val="center" w:pos="4680"/>
        <w:tab w:val="right" w:pos="9360"/>
      </w:tabs>
      <w:spacing w:before="360"/>
      <w:jc w:val="right"/>
      <w:rPr>
        <w:rFonts w:asciiTheme="majorHAnsi" w:hAnsiTheme="majorHAnsi" w:cs="Segoe UI Light"/>
        <w:sz w:val="16"/>
        <w:szCs w:val="16"/>
      </w:rPr>
    </w:pPr>
    <w:r w:rsidRPr="006D50F7">
      <w:rPr>
        <w:rFonts w:asciiTheme="majorHAnsi" w:hAnsiTheme="majorHAnsi" w:cs="Calibri Light"/>
        <w:color w:val="404040"/>
        <w:sz w:val="16"/>
        <w:szCs w:val="16"/>
      </w:rPr>
      <w:tab/>
    </w:r>
    <w:r w:rsidRPr="006D50F7">
      <w:rPr>
        <w:rFonts w:asciiTheme="majorHAnsi" w:hAnsiTheme="majorHAnsi" w:cs="Segoe UI Light"/>
        <w:spacing w:val="16"/>
        <w:sz w:val="16"/>
        <w:szCs w:val="16"/>
      </w:rPr>
      <w:t xml:space="preserve">|  </w:t>
    </w:r>
    <w:r w:rsidRPr="006D50F7">
      <w:rPr>
        <w:rFonts w:asciiTheme="majorHAnsi" w:hAnsiTheme="majorHAnsi" w:cs="Segoe UI Historic"/>
        <w:b/>
        <w:color w:val="000000" w:themeColor="text1"/>
        <w:sz w:val="16"/>
        <w:szCs w:val="16"/>
      </w:rPr>
      <w:fldChar w:fldCharType="begin"/>
    </w:r>
    <w:r w:rsidRPr="006D50F7">
      <w:rPr>
        <w:rFonts w:asciiTheme="majorHAnsi" w:hAnsiTheme="majorHAnsi" w:cs="Segoe UI Historic"/>
        <w:b/>
        <w:color w:val="000000" w:themeColor="text1"/>
        <w:sz w:val="16"/>
        <w:szCs w:val="16"/>
      </w:rPr>
      <w:instrText>PAGE</w:instrText>
    </w:r>
    <w:r w:rsidRPr="006D50F7">
      <w:rPr>
        <w:rFonts w:asciiTheme="majorHAnsi" w:hAnsiTheme="majorHAnsi" w:cs="Segoe UI Historic"/>
        <w:b/>
        <w:color w:val="000000" w:themeColor="text1"/>
        <w:sz w:val="16"/>
        <w:szCs w:val="16"/>
      </w:rPr>
      <w:fldChar w:fldCharType="separate"/>
    </w:r>
    <w:r w:rsidRPr="006D50F7">
      <w:rPr>
        <w:rFonts w:asciiTheme="majorHAnsi" w:hAnsiTheme="majorHAnsi" w:cs="Segoe UI Historic"/>
        <w:b/>
        <w:color w:val="000000" w:themeColor="text1"/>
        <w:sz w:val="16"/>
        <w:szCs w:val="16"/>
      </w:rPr>
      <w:t>1</w:t>
    </w:r>
    <w:r w:rsidRPr="006D50F7">
      <w:rPr>
        <w:rFonts w:asciiTheme="majorHAnsi" w:hAnsiTheme="majorHAnsi" w:cs="Segoe UI Historic"/>
        <w:b/>
        <w:color w:val="000000" w:themeColor="text1"/>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04B38" w14:textId="0CC19629" w:rsidR="00694595" w:rsidRPr="006D50F7" w:rsidRDefault="00EC619B" w:rsidP="0099775F">
    <w:pPr>
      <w:widowControl w:val="0"/>
      <w:pBdr>
        <w:top w:val="single" w:sz="4" w:space="8" w:color="FFFFFF"/>
        <w:left w:val="nil"/>
        <w:bottom w:val="nil"/>
        <w:right w:val="nil"/>
        <w:between w:val="nil"/>
      </w:pBdr>
      <w:tabs>
        <w:tab w:val="center" w:pos="4680"/>
        <w:tab w:val="left" w:pos="5130"/>
        <w:tab w:val="right" w:pos="9360"/>
      </w:tabs>
      <w:spacing w:before="360"/>
      <w:jc w:val="right"/>
      <w:rPr>
        <w:rFonts w:asciiTheme="majorHAnsi" w:hAnsiTheme="majorHAnsi" w:cs="Segoe UI Light"/>
        <w:sz w:val="16"/>
        <w:szCs w:val="16"/>
      </w:rPr>
    </w:pPr>
    <w:r w:rsidRPr="006D50F7">
      <w:rPr>
        <w:rFonts w:asciiTheme="majorHAnsi" w:hAnsiTheme="majorHAnsi" w:cs="Calibri Light"/>
        <w:color w:val="404040"/>
        <w:sz w:val="16"/>
        <w:szCs w:val="16"/>
      </w:rPr>
      <w:tab/>
    </w:r>
    <w:r w:rsidRPr="006D50F7">
      <w:rPr>
        <w:rFonts w:asciiTheme="majorHAnsi" w:hAnsiTheme="majorHAnsi" w:cs="Calibri Light"/>
        <w:color w:val="404040"/>
        <w:sz w:val="16"/>
        <w:szCs w:val="16"/>
      </w:rPr>
      <w:tab/>
    </w:r>
    <w:r w:rsidRPr="006D50F7">
      <w:rPr>
        <w:rFonts w:asciiTheme="majorHAnsi" w:hAnsiTheme="majorHAnsi" w:cs="Segoe UI Light"/>
        <w:spacing w:val="16"/>
        <w:sz w:val="16"/>
        <w:szCs w:val="16"/>
      </w:rPr>
      <w:t xml:space="preserve">|  </w:t>
    </w:r>
    <w:r w:rsidRPr="006D50F7">
      <w:rPr>
        <w:rFonts w:asciiTheme="majorHAnsi" w:hAnsiTheme="majorHAnsi" w:cs="Segoe UI Historic"/>
        <w:b/>
        <w:color w:val="000000" w:themeColor="text1"/>
        <w:sz w:val="16"/>
        <w:szCs w:val="16"/>
      </w:rPr>
      <w:fldChar w:fldCharType="begin"/>
    </w:r>
    <w:r w:rsidRPr="006D50F7">
      <w:rPr>
        <w:rFonts w:asciiTheme="majorHAnsi" w:hAnsiTheme="majorHAnsi" w:cs="Segoe UI Historic"/>
        <w:b/>
        <w:color w:val="000000" w:themeColor="text1"/>
        <w:sz w:val="16"/>
        <w:szCs w:val="16"/>
      </w:rPr>
      <w:instrText>PAGE</w:instrText>
    </w:r>
    <w:r w:rsidRPr="006D50F7">
      <w:rPr>
        <w:rFonts w:asciiTheme="majorHAnsi" w:hAnsiTheme="majorHAnsi" w:cs="Segoe UI Historic"/>
        <w:b/>
        <w:color w:val="000000" w:themeColor="text1"/>
        <w:sz w:val="16"/>
        <w:szCs w:val="16"/>
      </w:rPr>
      <w:fldChar w:fldCharType="separate"/>
    </w:r>
    <w:r w:rsidRPr="006D50F7">
      <w:rPr>
        <w:rFonts w:asciiTheme="majorHAnsi" w:hAnsiTheme="majorHAnsi" w:cs="Segoe UI Historic"/>
        <w:b/>
        <w:color w:val="000000" w:themeColor="text1"/>
        <w:sz w:val="16"/>
        <w:szCs w:val="16"/>
      </w:rPr>
      <w:t>2</w:t>
    </w:r>
    <w:r w:rsidRPr="006D50F7">
      <w:rPr>
        <w:rFonts w:asciiTheme="majorHAnsi" w:hAnsiTheme="majorHAnsi" w:cs="Segoe UI Historic"/>
        <w:b/>
        <w:color w:val="000000" w:themeColor="text1"/>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50F0C" w14:textId="77777777" w:rsidR="00F7784E" w:rsidRDefault="00F7784E">
      <w:r>
        <w:separator/>
      </w:r>
    </w:p>
  </w:footnote>
  <w:footnote w:type="continuationSeparator" w:id="0">
    <w:p w14:paraId="35A2979E" w14:textId="77777777" w:rsidR="00F7784E" w:rsidRDefault="00F7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0CF93" w14:textId="77777777" w:rsidR="00BB6D4F" w:rsidRDefault="00BB6D4F">
    <w:pPr>
      <w:pStyle w:val="Header"/>
    </w:pPr>
  </w:p>
  <w:p w14:paraId="74729B75" w14:textId="77777777" w:rsidR="00BB6D4F" w:rsidRDefault="00BB6D4F">
    <w:pPr>
      <w:pStyle w:val="Header"/>
    </w:pPr>
  </w:p>
  <w:p w14:paraId="5DAEEBA4" w14:textId="77777777" w:rsidR="00BB6D4F" w:rsidRPr="00CB50B8" w:rsidRDefault="00BB6D4F" w:rsidP="00BB6D4F">
    <w:pPr>
      <w:pBdr>
        <w:top w:val="single" w:sz="24" w:space="0" w:color="2B7D97"/>
        <w:left w:val="single" w:sz="24" w:space="0" w:color="2B7D97"/>
        <w:bottom w:val="single" w:sz="24" w:space="0" w:color="2B7D97"/>
        <w:right w:val="single" w:sz="24" w:space="0" w:color="2B7D97"/>
      </w:pBdr>
      <w:shd w:val="clear" w:color="auto" w:fill="2B7D97"/>
      <w:adjustRightInd w:val="0"/>
      <w:contextualSpacing/>
      <w:jc w:val="center"/>
      <w:outlineLvl w:val="0"/>
      <w:rPr>
        <w:rFonts w:asciiTheme="majorHAnsi" w:eastAsia="Calibri" w:hAnsiTheme="majorHAnsi" w:cs="Segoe UI Historic"/>
        <w:b/>
        <w:bCs/>
        <w:caps/>
        <w:color w:val="FFFFFF" w:themeColor="background1"/>
        <w:spacing w:val="10"/>
        <w:lang w:val="en"/>
      </w:rPr>
    </w:pPr>
    <w:r>
      <w:rPr>
        <w:rFonts w:asciiTheme="majorHAnsi" w:eastAsia="Calibri" w:hAnsiTheme="majorHAnsi" w:cs="Segoe UI Historic"/>
        <w:b/>
        <w:bCs/>
        <w:color w:val="FFFFFF" w:themeColor="background1"/>
        <w:spacing w:val="10"/>
        <w:lang w:val="en"/>
      </w:rPr>
      <w:t>SOLAR FOR NEW MEXICO</w:t>
    </w:r>
    <w:r w:rsidRPr="00CB50B8">
      <w:rPr>
        <w:rFonts w:asciiTheme="majorHAnsi" w:eastAsia="Calibri" w:hAnsiTheme="majorHAnsi" w:cs="Segoe UI Historic"/>
        <w:b/>
        <w:bCs/>
        <w:color w:val="FFFFFF" w:themeColor="background1"/>
        <w:spacing w:val="10"/>
        <w:lang w:val="en"/>
      </w:rPr>
      <w:t xml:space="preserve"> PROGRAM </w:t>
    </w:r>
    <w:r>
      <w:rPr>
        <w:rFonts w:asciiTheme="majorHAnsi" w:eastAsia="Calibri" w:hAnsiTheme="majorHAnsi" w:cs="Segoe UI Historic"/>
        <w:b/>
        <w:bCs/>
        <w:color w:val="FFFFFF" w:themeColor="background1"/>
        <w:spacing w:val="10"/>
        <w:lang w:val="en"/>
      </w:rPr>
      <w:t xml:space="preserve">TRIBAL GRANT </w:t>
    </w:r>
    <w:r w:rsidRPr="00CB50B8">
      <w:rPr>
        <w:rFonts w:asciiTheme="majorHAnsi" w:eastAsia="Calibri" w:hAnsiTheme="majorHAnsi" w:cs="Segoe UI Historic"/>
        <w:b/>
        <w:bCs/>
        <w:color w:val="FFFFFF" w:themeColor="background1"/>
        <w:spacing w:val="10"/>
        <w:lang w:val="en"/>
      </w:rPr>
      <w:t xml:space="preserve">APPLICATION </w:t>
    </w:r>
  </w:p>
  <w:p w14:paraId="2CFF6ABF" w14:textId="77777777" w:rsidR="00BB6D4F" w:rsidRDefault="00BB6D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58D7" w14:textId="6428E823" w:rsidR="00397B9E" w:rsidRDefault="00733DE0" w:rsidP="00733DE0">
    <w:r w:rsidRPr="003F61D5">
      <w:rPr>
        <w:rFonts w:asciiTheme="majorHAnsi" w:hAnsiTheme="majorHAnsi"/>
        <w:noProof/>
        <w:color w:val="819196"/>
        <w:spacing w:val="20"/>
        <w:sz w:val="20"/>
      </w:rPr>
      <w:drawing>
        <wp:anchor distT="0" distB="0" distL="0" distR="0" simplePos="0" relativeHeight="251658240" behindDoc="1" locked="0" layoutInCell="1" hidden="0" allowOverlap="1" wp14:anchorId="183B0310" wp14:editId="7A0A8D27">
          <wp:simplePos x="0" y="0"/>
          <wp:positionH relativeFrom="page">
            <wp:posOffset>685800</wp:posOffset>
          </wp:positionH>
          <wp:positionV relativeFrom="page">
            <wp:posOffset>265642</wp:posOffset>
          </wp:positionV>
          <wp:extent cx="1022985" cy="474345"/>
          <wp:effectExtent l="0" t="0" r="5715" b="0"/>
          <wp:wrapNone/>
          <wp:docPr id="14014193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22985" cy="474345"/>
                  </a:xfrm>
                  <a:prstGeom prst="rect">
                    <a:avLst/>
                  </a:prstGeom>
                  <a:ln/>
                </pic:spPr>
              </pic:pic>
            </a:graphicData>
          </a:graphic>
          <wp14:sizeRelH relativeFrom="margin">
            <wp14:pctWidth>0</wp14:pctWidth>
          </wp14:sizeRelH>
          <wp14:sizeRelV relativeFrom="margin">
            <wp14:pctHeight>0</wp14:pctHeight>
          </wp14:sizeRelV>
        </wp:anchor>
      </w:drawing>
    </w:r>
  </w:p>
  <w:p w14:paraId="68DF77E5" w14:textId="6FBDEC8E" w:rsidR="00733DE0" w:rsidRDefault="00733DE0" w:rsidP="00733DE0"/>
  <w:p w14:paraId="7AC5C747" w14:textId="77777777" w:rsidR="00BB6D4F" w:rsidRPr="00733DE0" w:rsidRDefault="00BB6D4F" w:rsidP="00733D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8F0EBE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B212FA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82AC7C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5D8A5D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834E7C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D7240D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A9C99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7EE66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6B868F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AC8D5C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A266A2"/>
    <w:multiLevelType w:val="hybridMultilevel"/>
    <w:tmpl w:val="71C8606C"/>
    <w:lvl w:ilvl="0" w:tplc="8F88D520">
      <w:start w:val="1"/>
      <w:numFmt w:val="decimal"/>
      <w:lvlText w:val="%1."/>
      <w:lvlJc w:val="left"/>
      <w:pPr>
        <w:ind w:left="360" w:hanging="360"/>
      </w:pPr>
      <w:rPr>
        <w:b/>
        <w:bCs/>
      </w:rPr>
    </w:lvl>
    <w:lvl w:ilvl="1" w:tplc="F2B6EAD4">
      <w:start w:val="1"/>
      <w:numFmt w:val="lowerLetter"/>
      <w:lvlText w:val="%2."/>
      <w:lvlJc w:val="left"/>
      <w:pPr>
        <w:ind w:left="360" w:hanging="360"/>
      </w:pPr>
      <w:rPr>
        <w:rFonts w:ascii="Segoe UI Historic" w:hAnsi="Segoe UI Historic" w:cs="Segoe UI Historic" w:hint="default"/>
        <w:b/>
        <w:bCs/>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9453A9E"/>
    <w:multiLevelType w:val="hybridMultilevel"/>
    <w:tmpl w:val="E2F6B0A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9DD05F2"/>
    <w:multiLevelType w:val="hybridMultilevel"/>
    <w:tmpl w:val="6DDAA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FE134E"/>
    <w:multiLevelType w:val="hybridMultilevel"/>
    <w:tmpl w:val="BF1ACE18"/>
    <w:lvl w:ilvl="0" w:tplc="EA289420">
      <w:start w:val="1"/>
      <w:numFmt w:val="lowerLetter"/>
      <w:lvlText w:val="%1."/>
      <w:lvlJc w:val="left"/>
      <w:pPr>
        <w:ind w:left="720" w:hanging="360"/>
      </w:pPr>
      <w:rPr>
        <w:rFonts w:ascii="Segoe UI Historic" w:hAnsi="Segoe UI Historic" w:cs="Segoe UI Historic"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FA5E68"/>
    <w:multiLevelType w:val="hybridMultilevel"/>
    <w:tmpl w:val="7750B352"/>
    <w:lvl w:ilvl="0" w:tplc="FF700C76">
      <w:start w:val="1"/>
      <w:numFmt w:val="decimal"/>
      <w:lvlText w:val="%1."/>
      <w:lvlJc w:val="left"/>
      <w:pPr>
        <w:ind w:left="720" w:hanging="360"/>
      </w:pPr>
      <w:rPr>
        <w:rFonts w:ascii="Arial" w:eastAsia="Calibri" w:hAnsi="Arial" w:cs="Arial"/>
        <w:b/>
        <w:bCs/>
        <w:i w:val="0"/>
        <w:iCs w:val="0"/>
        <w:color w:val="000000" w:themeColor="text1"/>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C279EB"/>
    <w:multiLevelType w:val="hybridMultilevel"/>
    <w:tmpl w:val="9950FFF8"/>
    <w:lvl w:ilvl="0" w:tplc="B55E8F94">
      <w:start w:val="1"/>
      <w:numFmt w:val="lowerLetter"/>
      <w:lvlText w:val="%1."/>
      <w:lvlJc w:val="left"/>
      <w:pPr>
        <w:ind w:left="720" w:hanging="360"/>
      </w:pPr>
      <w:rPr>
        <w:rFonts w:hint="default"/>
        <w:b/>
        <w:bCs w:val="0"/>
      </w:rPr>
    </w:lvl>
    <w:lvl w:ilvl="1" w:tplc="8EC8F57C">
      <w:start w:val="1"/>
      <w:numFmt w:val="lowerLetter"/>
      <w:lvlText w:val="%2."/>
      <w:lvlJc w:val="left"/>
      <w:pPr>
        <w:ind w:left="1440" w:hanging="360"/>
      </w:pPr>
      <w:rPr>
        <w:b/>
        <w:bCs/>
        <w:i w:val="0"/>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27793E"/>
    <w:multiLevelType w:val="hybridMultilevel"/>
    <w:tmpl w:val="4D0070AA"/>
    <w:lvl w:ilvl="0" w:tplc="04090001">
      <w:start w:val="1"/>
      <w:numFmt w:val="bullet"/>
      <w:lvlText w:val=""/>
      <w:lvlJc w:val="left"/>
      <w:pPr>
        <w:ind w:left="720" w:hanging="360"/>
      </w:pPr>
      <w:rPr>
        <w:rFonts w:ascii="Symbol" w:hAnsi="Symbol"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5163E4"/>
    <w:multiLevelType w:val="hybridMultilevel"/>
    <w:tmpl w:val="7B98F95C"/>
    <w:lvl w:ilvl="0" w:tplc="C22467CC">
      <w:start w:val="1"/>
      <w:numFmt w:val="lowerLetter"/>
      <w:lvlText w:val="%1."/>
      <w:lvlJc w:val="left"/>
      <w:pPr>
        <w:ind w:left="1080" w:hanging="360"/>
      </w:pPr>
      <w:rPr>
        <w:rFonts w:ascii="Segoe UI Historic" w:hAnsi="Segoe UI Historic" w:cs="Segoe UI Historic"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F937358"/>
    <w:multiLevelType w:val="hybridMultilevel"/>
    <w:tmpl w:val="7514013A"/>
    <w:lvl w:ilvl="0" w:tplc="FFFFFFFF">
      <w:start w:val="1"/>
      <w:numFmt w:val="lowerLetter"/>
      <w:lvlText w:val="%1."/>
      <w:lvlJc w:val="left"/>
      <w:pPr>
        <w:ind w:left="1080" w:hanging="360"/>
      </w:pPr>
      <w:rPr>
        <w:rFonts w:hint="default"/>
        <w:b/>
        <w:bCs w:val="0"/>
      </w:rPr>
    </w:lvl>
    <w:lvl w:ilvl="1" w:tplc="FFFFFFFF">
      <w:start w:val="1"/>
      <w:numFmt w:val="lowerLetter"/>
      <w:lvlText w:val="%2."/>
      <w:lvlJc w:val="left"/>
      <w:pPr>
        <w:ind w:left="1800" w:hanging="360"/>
      </w:pPr>
      <w:rPr>
        <w:b/>
        <w:bCs/>
        <w:i w:val="0"/>
        <w:iCs w:val="0"/>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0F50773"/>
    <w:multiLevelType w:val="hybridMultilevel"/>
    <w:tmpl w:val="7CDA3F66"/>
    <w:lvl w:ilvl="0" w:tplc="B740A576">
      <w:start w:val="1"/>
      <w:numFmt w:val="lowerLetter"/>
      <w:lvlText w:val="%1."/>
      <w:lvlJc w:val="left"/>
      <w:pPr>
        <w:ind w:left="720" w:hanging="360"/>
      </w:pPr>
      <w:rPr>
        <w:rFonts w:ascii="Segoe UI Historic" w:hAnsi="Segoe UI Historic" w:cs="Segoe UI Historic"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5B538E5"/>
    <w:multiLevelType w:val="hybridMultilevel"/>
    <w:tmpl w:val="B6A088E0"/>
    <w:lvl w:ilvl="0" w:tplc="0282A988">
      <w:start w:val="1"/>
      <w:numFmt w:val="lowerLetter"/>
      <w:lvlText w:val="%1."/>
      <w:lvlJc w:val="left"/>
      <w:pPr>
        <w:ind w:left="144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722BB"/>
    <w:multiLevelType w:val="hybridMultilevel"/>
    <w:tmpl w:val="2A3C98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F244674"/>
    <w:multiLevelType w:val="hybridMultilevel"/>
    <w:tmpl w:val="140EC394"/>
    <w:lvl w:ilvl="0" w:tplc="A0F42062">
      <w:start w:val="1"/>
      <w:numFmt w:val="lowerLetter"/>
      <w:lvlText w:val="%1."/>
      <w:lvlJc w:val="left"/>
      <w:pPr>
        <w:ind w:left="1080" w:hanging="360"/>
      </w:pPr>
      <w:rPr>
        <w:rFonts w:ascii="Segoe UI Historic" w:hAnsi="Segoe UI Historic" w:cs="Segoe UI Historic" w:hint="default"/>
        <w:b/>
        <w:bCs/>
      </w:r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0B24FF4"/>
    <w:multiLevelType w:val="hybridMultilevel"/>
    <w:tmpl w:val="FA40FE2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3638495D"/>
    <w:multiLevelType w:val="hybridMultilevel"/>
    <w:tmpl w:val="E3C6C57C"/>
    <w:lvl w:ilvl="0" w:tplc="CC0EDABA">
      <w:start w:val="1"/>
      <w:numFmt w:val="bullet"/>
      <w:lvlText w:val=""/>
      <w:lvlJc w:val="left"/>
      <w:pPr>
        <w:ind w:left="360" w:hanging="360"/>
      </w:pPr>
      <w:rPr>
        <w:rFonts w:ascii="Symbol" w:hAnsi="Symbol" w:hint="default"/>
        <w:color w:val="000000" w:themeColor="text1"/>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683045B"/>
    <w:multiLevelType w:val="hybridMultilevel"/>
    <w:tmpl w:val="F412E690"/>
    <w:lvl w:ilvl="0" w:tplc="FFFFFFFF">
      <w:start w:val="1"/>
      <w:numFmt w:val="decimal"/>
      <w:lvlText w:val="%1."/>
      <w:lvlJc w:val="left"/>
      <w:pPr>
        <w:ind w:left="720" w:hanging="360"/>
      </w:pPr>
      <w:rPr>
        <w:rFonts w:hint="default"/>
        <w:b/>
        <w:bCs/>
        <w:i w:val="0"/>
        <w:iCs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BB59A2"/>
    <w:multiLevelType w:val="hybridMultilevel"/>
    <w:tmpl w:val="AB404990"/>
    <w:lvl w:ilvl="0" w:tplc="A2B6A9B8">
      <w:start w:val="6"/>
      <w:numFmt w:val="decimal"/>
      <w:lvlText w:val="%1."/>
      <w:lvlJc w:val="left"/>
      <w:pPr>
        <w:ind w:left="720" w:hanging="360"/>
      </w:pPr>
      <w:rPr>
        <w:rFonts w:hint="default"/>
        <w:b/>
        <w:bCs/>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5E7A9F"/>
    <w:multiLevelType w:val="hybridMultilevel"/>
    <w:tmpl w:val="D4427E0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E5F0598"/>
    <w:multiLevelType w:val="hybridMultilevel"/>
    <w:tmpl w:val="E85A625A"/>
    <w:lvl w:ilvl="0" w:tplc="6F466756">
      <w:start w:val="1"/>
      <w:numFmt w:val="lowerLetter"/>
      <w:lvlText w:val="(%1)"/>
      <w:lvlJc w:val="left"/>
      <w:pPr>
        <w:ind w:left="3220" w:hanging="720"/>
      </w:pPr>
      <w:rPr>
        <w:rFonts w:hint="default"/>
      </w:rPr>
    </w:lvl>
    <w:lvl w:ilvl="1" w:tplc="04090019" w:tentative="1">
      <w:start w:val="1"/>
      <w:numFmt w:val="lowerLetter"/>
      <w:lvlText w:val="%2."/>
      <w:lvlJc w:val="left"/>
      <w:pPr>
        <w:ind w:left="3580" w:hanging="360"/>
      </w:pPr>
    </w:lvl>
    <w:lvl w:ilvl="2" w:tplc="0409001B" w:tentative="1">
      <w:start w:val="1"/>
      <w:numFmt w:val="lowerRoman"/>
      <w:lvlText w:val="%3."/>
      <w:lvlJc w:val="right"/>
      <w:pPr>
        <w:ind w:left="4300" w:hanging="180"/>
      </w:pPr>
    </w:lvl>
    <w:lvl w:ilvl="3" w:tplc="0409000F" w:tentative="1">
      <w:start w:val="1"/>
      <w:numFmt w:val="decimal"/>
      <w:lvlText w:val="%4."/>
      <w:lvlJc w:val="left"/>
      <w:pPr>
        <w:ind w:left="5020" w:hanging="360"/>
      </w:pPr>
    </w:lvl>
    <w:lvl w:ilvl="4" w:tplc="04090019" w:tentative="1">
      <w:start w:val="1"/>
      <w:numFmt w:val="lowerLetter"/>
      <w:lvlText w:val="%5."/>
      <w:lvlJc w:val="left"/>
      <w:pPr>
        <w:ind w:left="5740" w:hanging="360"/>
      </w:pPr>
    </w:lvl>
    <w:lvl w:ilvl="5" w:tplc="0409001B" w:tentative="1">
      <w:start w:val="1"/>
      <w:numFmt w:val="lowerRoman"/>
      <w:lvlText w:val="%6."/>
      <w:lvlJc w:val="right"/>
      <w:pPr>
        <w:ind w:left="6460" w:hanging="180"/>
      </w:pPr>
    </w:lvl>
    <w:lvl w:ilvl="6" w:tplc="0409000F" w:tentative="1">
      <w:start w:val="1"/>
      <w:numFmt w:val="decimal"/>
      <w:lvlText w:val="%7."/>
      <w:lvlJc w:val="left"/>
      <w:pPr>
        <w:ind w:left="7180" w:hanging="360"/>
      </w:pPr>
    </w:lvl>
    <w:lvl w:ilvl="7" w:tplc="04090019" w:tentative="1">
      <w:start w:val="1"/>
      <w:numFmt w:val="lowerLetter"/>
      <w:lvlText w:val="%8."/>
      <w:lvlJc w:val="left"/>
      <w:pPr>
        <w:ind w:left="7900" w:hanging="360"/>
      </w:pPr>
    </w:lvl>
    <w:lvl w:ilvl="8" w:tplc="0409001B" w:tentative="1">
      <w:start w:val="1"/>
      <w:numFmt w:val="lowerRoman"/>
      <w:lvlText w:val="%9."/>
      <w:lvlJc w:val="right"/>
      <w:pPr>
        <w:ind w:left="8620" w:hanging="180"/>
      </w:pPr>
    </w:lvl>
  </w:abstractNum>
  <w:abstractNum w:abstractNumId="29" w15:restartNumberingAfterBreak="0">
    <w:nsid w:val="3EAF7FA8"/>
    <w:multiLevelType w:val="hybridMultilevel"/>
    <w:tmpl w:val="FAE6E06E"/>
    <w:lvl w:ilvl="0" w:tplc="7A14DD3A">
      <w:start w:val="1"/>
      <w:numFmt w:val="decimal"/>
      <w:lvlText w:val="%1."/>
      <w:lvlJc w:val="left"/>
      <w:pPr>
        <w:ind w:left="1080" w:hanging="360"/>
      </w:pPr>
      <w:rPr>
        <w:rFonts w:hint="default"/>
        <w:b/>
        <w:bCs/>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F336CC"/>
    <w:multiLevelType w:val="hybridMultilevel"/>
    <w:tmpl w:val="94BEBEEC"/>
    <w:lvl w:ilvl="0" w:tplc="EBCC8D1A">
      <w:start w:val="1"/>
      <w:numFmt w:val="lowerRoman"/>
      <w:lvlText w:val="(%1)"/>
      <w:lvlJc w:val="left"/>
      <w:pPr>
        <w:ind w:left="3940" w:hanging="720"/>
      </w:pPr>
      <w:rPr>
        <w:rFonts w:hint="default"/>
      </w:rPr>
    </w:lvl>
    <w:lvl w:ilvl="1" w:tplc="04090019" w:tentative="1">
      <w:start w:val="1"/>
      <w:numFmt w:val="lowerLetter"/>
      <w:lvlText w:val="%2."/>
      <w:lvlJc w:val="left"/>
      <w:pPr>
        <w:ind w:left="4300" w:hanging="360"/>
      </w:pPr>
    </w:lvl>
    <w:lvl w:ilvl="2" w:tplc="0409001B" w:tentative="1">
      <w:start w:val="1"/>
      <w:numFmt w:val="lowerRoman"/>
      <w:lvlText w:val="%3."/>
      <w:lvlJc w:val="right"/>
      <w:pPr>
        <w:ind w:left="5020" w:hanging="180"/>
      </w:pPr>
    </w:lvl>
    <w:lvl w:ilvl="3" w:tplc="0409000F" w:tentative="1">
      <w:start w:val="1"/>
      <w:numFmt w:val="decimal"/>
      <w:lvlText w:val="%4."/>
      <w:lvlJc w:val="left"/>
      <w:pPr>
        <w:ind w:left="5740" w:hanging="360"/>
      </w:pPr>
    </w:lvl>
    <w:lvl w:ilvl="4" w:tplc="04090019" w:tentative="1">
      <w:start w:val="1"/>
      <w:numFmt w:val="lowerLetter"/>
      <w:lvlText w:val="%5."/>
      <w:lvlJc w:val="left"/>
      <w:pPr>
        <w:ind w:left="6460" w:hanging="360"/>
      </w:pPr>
    </w:lvl>
    <w:lvl w:ilvl="5" w:tplc="0409001B" w:tentative="1">
      <w:start w:val="1"/>
      <w:numFmt w:val="lowerRoman"/>
      <w:lvlText w:val="%6."/>
      <w:lvlJc w:val="right"/>
      <w:pPr>
        <w:ind w:left="7180" w:hanging="180"/>
      </w:pPr>
    </w:lvl>
    <w:lvl w:ilvl="6" w:tplc="0409000F" w:tentative="1">
      <w:start w:val="1"/>
      <w:numFmt w:val="decimal"/>
      <w:lvlText w:val="%7."/>
      <w:lvlJc w:val="left"/>
      <w:pPr>
        <w:ind w:left="7900" w:hanging="360"/>
      </w:pPr>
    </w:lvl>
    <w:lvl w:ilvl="7" w:tplc="04090019" w:tentative="1">
      <w:start w:val="1"/>
      <w:numFmt w:val="lowerLetter"/>
      <w:lvlText w:val="%8."/>
      <w:lvlJc w:val="left"/>
      <w:pPr>
        <w:ind w:left="8620" w:hanging="360"/>
      </w:pPr>
    </w:lvl>
    <w:lvl w:ilvl="8" w:tplc="0409001B" w:tentative="1">
      <w:start w:val="1"/>
      <w:numFmt w:val="lowerRoman"/>
      <w:lvlText w:val="%9."/>
      <w:lvlJc w:val="right"/>
      <w:pPr>
        <w:ind w:left="9340" w:hanging="180"/>
      </w:pPr>
    </w:lvl>
  </w:abstractNum>
  <w:abstractNum w:abstractNumId="31" w15:restartNumberingAfterBreak="0">
    <w:nsid w:val="47D32C81"/>
    <w:multiLevelType w:val="hybridMultilevel"/>
    <w:tmpl w:val="FC54AEF4"/>
    <w:lvl w:ilvl="0" w:tplc="FFFFFFFF">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603E2B"/>
    <w:multiLevelType w:val="hybridMultilevel"/>
    <w:tmpl w:val="7A082014"/>
    <w:lvl w:ilvl="0" w:tplc="7A14DD3A">
      <w:start w:val="1"/>
      <w:numFmt w:val="decimal"/>
      <w:lvlText w:val="%1."/>
      <w:lvlJc w:val="left"/>
      <w:pPr>
        <w:ind w:left="720" w:hanging="360"/>
      </w:pPr>
      <w:rPr>
        <w:rFonts w:hint="default"/>
        <w:b/>
        <w:bCs/>
        <w:i w:val="0"/>
        <w:iCs w:val="0"/>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98F32CB"/>
    <w:multiLevelType w:val="hybridMultilevel"/>
    <w:tmpl w:val="1AD6F85E"/>
    <w:lvl w:ilvl="0" w:tplc="D7009572">
      <w:start w:val="9"/>
      <w:numFmt w:val="decimal"/>
      <w:lvlText w:val="%1."/>
      <w:lvlJc w:val="left"/>
      <w:pPr>
        <w:ind w:left="720" w:hanging="360"/>
      </w:pPr>
      <w:rPr>
        <w:rFonts w:hint="default"/>
        <w:b/>
        <w:bCs/>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7B6A52"/>
    <w:multiLevelType w:val="hybridMultilevel"/>
    <w:tmpl w:val="2B8E39B2"/>
    <w:lvl w:ilvl="0" w:tplc="04090001">
      <w:start w:val="1"/>
      <w:numFmt w:val="bullet"/>
      <w:lvlText w:val=""/>
      <w:lvlJc w:val="left"/>
      <w:pPr>
        <w:ind w:left="3060" w:hanging="360"/>
      </w:pPr>
      <w:rPr>
        <w:rFonts w:ascii="Symbol" w:hAnsi="Symbol" w:hint="default"/>
      </w:rPr>
    </w:lvl>
    <w:lvl w:ilvl="1" w:tplc="04090003">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35" w15:restartNumberingAfterBreak="0">
    <w:nsid w:val="597412BC"/>
    <w:multiLevelType w:val="hybridMultilevel"/>
    <w:tmpl w:val="CA408C10"/>
    <w:lvl w:ilvl="0" w:tplc="7A14DD3A">
      <w:start w:val="1"/>
      <w:numFmt w:val="decimal"/>
      <w:lvlText w:val="%1."/>
      <w:lvlJc w:val="left"/>
      <w:pPr>
        <w:ind w:left="720" w:hanging="360"/>
      </w:pPr>
      <w:rPr>
        <w:rFonts w:hint="default"/>
        <w:b/>
        <w:bCs/>
        <w:color w:val="000000" w:themeColor="text1"/>
        <w:sz w:val="20"/>
        <w:szCs w:val="20"/>
      </w:rPr>
    </w:lvl>
    <w:lvl w:ilvl="1" w:tplc="0282A988">
      <w:start w:val="1"/>
      <w:numFmt w:val="lowerLetter"/>
      <w:lvlText w:val="%2."/>
      <w:lvlJc w:val="left"/>
      <w:pPr>
        <w:ind w:left="1440" w:hanging="360"/>
      </w:pPr>
      <w:rPr>
        <w:b/>
        <w:bCs/>
      </w:rPr>
    </w:lvl>
    <w:lvl w:ilvl="2" w:tplc="D2FA80A0" w:tentative="1">
      <w:start w:val="1"/>
      <w:numFmt w:val="lowerRoman"/>
      <w:lvlText w:val="%3."/>
      <w:lvlJc w:val="right"/>
      <w:pPr>
        <w:ind w:left="2160" w:hanging="180"/>
      </w:pPr>
    </w:lvl>
    <w:lvl w:ilvl="3" w:tplc="0DE435BA" w:tentative="1">
      <w:start w:val="1"/>
      <w:numFmt w:val="decimal"/>
      <w:lvlText w:val="%4."/>
      <w:lvlJc w:val="left"/>
      <w:pPr>
        <w:ind w:left="2880" w:hanging="360"/>
      </w:pPr>
    </w:lvl>
    <w:lvl w:ilvl="4" w:tplc="9C12DE4E" w:tentative="1">
      <w:start w:val="1"/>
      <w:numFmt w:val="lowerLetter"/>
      <w:lvlText w:val="%5."/>
      <w:lvlJc w:val="left"/>
      <w:pPr>
        <w:ind w:left="3600" w:hanging="360"/>
      </w:pPr>
    </w:lvl>
    <w:lvl w:ilvl="5" w:tplc="0472D2F2" w:tentative="1">
      <w:start w:val="1"/>
      <w:numFmt w:val="lowerRoman"/>
      <w:lvlText w:val="%6."/>
      <w:lvlJc w:val="right"/>
      <w:pPr>
        <w:ind w:left="4320" w:hanging="180"/>
      </w:pPr>
    </w:lvl>
    <w:lvl w:ilvl="6" w:tplc="39E6A884" w:tentative="1">
      <w:start w:val="1"/>
      <w:numFmt w:val="decimal"/>
      <w:lvlText w:val="%7."/>
      <w:lvlJc w:val="left"/>
      <w:pPr>
        <w:ind w:left="5040" w:hanging="360"/>
      </w:pPr>
    </w:lvl>
    <w:lvl w:ilvl="7" w:tplc="3CBE9A62" w:tentative="1">
      <w:start w:val="1"/>
      <w:numFmt w:val="lowerLetter"/>
      <w:lvlText w:val="%8."/>
      <w:lvlJc w:val="left"/>
      <w:pPr>
        <w:ind w:left="5760" w:hanging="360"/>
      </w:pPr>
    </w:lvl>
    <w:lvl w:ilvl="8" w:tplc="20001B78" w:tentative="1">
      <w:start w:val="1"/>
      <w:numFmt w:val="lowerRoman"/>
      <w:lvlText w:val="%9."/>
      <w:lvlJc w:val="right"/>
      <w:pPr>
        <w:ind w:left="6480" w:hanging="180"/>
      </w:pPr>
    </w:lvl>
  </w:abstractNum>
  <w:abstractNum w:abstractNumId="36" w15:restartNumberingAfterBreak="0">
    <w:nsid w:val="64670ECD"/>
    <w:multiLevelType w:val="multilevel"/>
    <w:tmpl w:val="FC4EC4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65610375"/>
    <w:multiLevelType w:val="hybridMultilevel"/>
    <w:tmpl w:val="A7A61248"/>
    <w:lvl w:ilvl="0" w:tplc="9A02E846">
      <w:start w:val="1"/>
      <w:numFmt w:val="lowerLetter"/>
      <w:lvlText w:val="%1."/>
      <w:lvlJc w:val="left"/>
      <w:pPr>
        <w:ind w:left="720" w:hanging="360"/>
      </w:pPr>
      <w:rPr>
        <w:rFonts w:ascii="Segoe UI Historic" w:hAnsi="Segoe UI Historic" w:cs="Segoe UI Historic"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0D25CE"/>
    <w:multiLevelType w:val="hybridMultilevel"/>
    <w:tmpl w:val="FFFFFFFF"/>
    <w:lvl w:ilvl="0" w:tplc="044AF4EC">
      <w:start w:val="1"/>
      <w:numFmt w:val="decimal"/>
      <w:lvlText w:val="%1."/>
      <w:lvlJc w:val="left"/>
      <w:pPr>
        <w:ind w:left="720" w:hanging="360"/>
      </w:pPr>
    </w:lvl>
    <w:lvl w:ilvl="1" w:tplc="A94A2680">
      <w:start w:val="1"/>
      <w:numFmt w:val="lowerLetter"/>
      <w:lvlText w:val="%2."/>
      <w:lvlJc w:val="left"/>
      <w:pPr>
        <w:ind w:left="1440" w:hanging="360"/>
      </w:pPr>
    </w:lvl>
    <w:lvl w:ilvl="2" w:tplc="403A78A8">
      <w:start w:val="1"/>
      <w:numFmt w:val="lowerRoman"/>
      <w:lvlText w:val="%3."/>
      <w:lvlJc w:val="right"/>
      <w:pPr>
        <w:ind w:left="2160" w:hanging="180"/>
      </w:pPr>
    </w:lvl>
    <w:lvl w:ilvl="3" w:tplc="22F200FA">
      <w:start w:val="1"/>
      <w:numFmt w:val="decimal"/>
      <w:lvlText w:val="%4."/>
      <w:lvlJc w:val="left"/>
      <w:pPr>
        <w:ind w:left="2880" w:hanging="360"/>
      </w:pPr>
    </w:lvl>
    <w:lvl w:ilvl="4" w:tplc="D7707DC6">
      <w:start w:val="1"/>
      <w:numFmt w:val="lowerLetter"/>
      <w:lvlText w:val="%5."/>
      <w:lvlJc w:val="left"/>
      <w:pPr>
        <w:ind w:left="3600" w:hanging="360"/>
      </w:pPr>
    </w:lvl>
    <w:lvl w:ilvl="5" w:tplc="8DEE824A">
      <w:start w:val="1"/>
      <w:numFmt w:val="lowerRoman"/>
      <w:lvlText w:val="%6."/>
      <w:lvlJc w:val="right"/>
      <w:pPr>
        <w:ind w:left="4320" w:hanging="180"/>
      </w:pPr>
    </w:lvl>
    <w:lvl w:ilvl="6" w:tplc="EB66654E">
      <w:start w:val="1"/>
      <w:numFmt w:val="decimal"/>
      <w:lvlText w:val="%7."/>
      <w:lvlJc w:val="left"/>
      <w:pPr>
        <w:ind w:left="5040" w:hanging="360"/>
      </w:pPr>
    </w:lvl>
    <w:lvl w:ilvl="7" w:tplc="D902B948">
      <w:start w:val="1"/>
      <w:numFmt w:val="lowerLetter"/>
      <w:lvlText w:val="%8."/>
      <w:lvlJc w:val="left"/>
      <w:pPr>
        <w:ind w:left="5760" w:hanging="360"/>
      </w:pPr>
    </w:lvl>
    <w:lvl w:ilvl="8" w:tplc="8CDA198A">
      <w:start w:val="1"/>
      <w:numFmt w:val="lowerRoman"/>
      <w:lvlText w:val="%9."/>
      <w:lvlJc w:val="right"/>
      <w:pPr>
        <w:ind w:left="6480" w:hanging="180"/>
      </w:pPr>
    </w:lvl>
  </w:abstractNum>
  <w:abstractNum w:abstractNumId="39" w15:restartNumberingAfterBreak="0">
    <w:nsid w:val="6A296780"/>
    <w:multiLevelType w:val="hybridMultilevel"/>
    <w:tmpl w:val="6218B9DE"/>
    <w:lvl w:ilvl="0" w:tplc="F0BE5FA6">
      <w:start w:val="1"/>
      <w:numFmt w:val="lowerLetter"/>
      <w:lvlText w:val="%1."/>
      <w:lvlJc w:val="left"/>
      <w:pPr>
        <w:ind w:left="1080" w:hanging="360"/>
      </w:pPr>
      <w:rPr>
        <w:rFonts w:ascii="Segoe UI Historic" w:hAnsi="Segoe UI Historic" w:cs="Segoe UI Historic" w:hint="default"/>
        <w:b/>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6B5F75D6"/>
    <w:multiLevelType w:val="hybridMultilevel"/>
    <w:tmpl w:val="D20A7E64"/>
    <w:lvl w:ilvl="0" w:tplc="6F466756">
      <w:start w:val="1"/>
      <w:numFmt w:val="lowerLetter"/>
      <w:lvlText w:val="(%1)"/>
      <w:lvlJc w:val="left"/>
      <w:pPr>
        <w:ind w:left="32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2A5C2F"/>
    <w:multiLevelType w:val="hybridMultilevel"/>
    <w:tmpl w:val="6EBA44A8"/>
    <w:lvl w:ilvl="0" w:tplc="5D78243A">
      <w:start w:val="1"/>
      <w:numFmt w:val="decimal"/>
      <w:lvlText w:val="%1."/>
      <w:lvlJc w:val="left"/>
      <w:pPr>
        <w:ind w:left="720" w:hanging="360"/>
      </w:pPr>
      <w:rPr>
        <w:b/>
        <w:bCs/>
        <w:color w:val="000000" w:themeColor="text1"/>
        <w:sz w:val="20"/>
        <w:szCs w:val="20"/>
      </w:rPr>
    </w:lvl>
    <w:lvl w:ilvl="1" w:tplc="09C8BD4C">
      <w:start w:val="1"/>
      <w:numFmt w:val="lowerLetter"/>
      <w:lvlText w:val="%2."/>
      <w:lvlJc w:val="left"/>
      <w:pPr>
        <w:ind w:left="720" w:hanging="360"/>
      </w:pPr>
      <w:rPr>
        <w:rFonts w:ascii="Segoe UI Historic" w:hAnsi="Segoe UI Historic" w:cs="Segoe UI Historic" w:hint="default"/>
        <w:b/>
        <w:bCs/>
      </w:rPr>
    </w:lvl>
    <w:lvl w:ilvl="2" w:tplc="1296686A">
      <w:start w:val="1"/>
      <w:numFmt w:val="lowerRoman"/>
      <w:lvlText w:val="%3."/>
      <w:lvlJc w:val="right"/>
      <w:pPr>
        <w:ind w:left="1440" w:hanging="360"/>
      </w:pPr>
      <w:rPr>
        <w:rFonts w:ascii="Segoe UI Historic" w:hAnsi="Segoe UI Historic" w:cs="Segoe UI Historic" w:hint="default"/>
        <w:b/>
        <w:bCs/>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07876E2"/>
    <w:multiLevelType w:val="hybridMultilevel"/>
    <w:tmpl w:val="71820EC0"/>
    <w:lvl w:ilvl="0" w:tplc="31A4B398">
      <w:start w:val="1"/>
      <w:numFmt w:val="decimal"/>
      <w:lvlText w:val="%1."/>
      <w:lvlJc w:val="left"/>
      <w:pPr>
        <w:ind w:left="1080" w:hanging="360"/>
      </w:pPr>
      <w:rPr>
        <w:b/>
        <w:bCs/>
        <w:sz w:val="20"/>
        <w:szCs w:val="2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70966F52"/>
    <w:multiLevelType w:val="hybridMultilevel"/>
    <w:tmpl w:val="C3CAA37A"/>
    <w:lvl w:ilvl="0" w:tplc="08E0C60A">
      <w:start w:val="1"/>
      <w:numFmt w:val="lowerLetter"/>
      <w:lvlText w:val="%1."/>
      <w:lvlJc w:val="left"/>
      <w:pPr>
        <w:ind w:left="720" w:hanging="360"/>
      </w:pPr>
      <w:rPr>
        <w:rFonts w:ascii="Segoe UI Historic" w:hAnsi="Segoe UI Historic" w:cs="Segoe UI Historic" w:hint="default"/>
        <w:b/>
        <w:bCs/>
      </w:rPr>
    </w:lvl>
    <w:lvl w:ilvl="1" w:tplc="12188982">
      <w:start w:val="1"/>
      <w:numFmt w:val="lowerRoman"/>
      <w:lvlText w:val="%2."/>
      <w:lvlJc w:val="right"/>
      <w:pPr>
        <w:ind w:left="1440" w:hanging="360"/>
      </w:pPr>
      <w:rPr>
        <w:rFonts w:ascii="Segoe UI Historic" w:hAnsi="Segoe UI Historic" w:cs="Segoe UI Historic" w:hint="default"/>
        <w:b/>
        <w:bCs/>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3792B2A"/>
    <w:multiLevelType w:val="hybridMultilevel"/>
    <w:tmpl w:val="9950FFF8"/>
    <w:lvl w:ilvl="0" w:tplc="FFFFFFFF">
      <w:start w:val="1"/>
      <w:numFmt w:val="lowerLetter"/>
      <w:lvlText w:val="%1."/>
      <w:lvlJc w:val="left"/>
      <w:pPr>
        <w:ind w:left="1080" w:hanging="360"/>
      </w:pPr>
      <w:rPr>
        <w:rFonts w:hint="default"/>
        <w:b/>
        <w:bCs w:val="0"/>
      </w:rPr>
    </w:lvl>
    <w:lvl w:ilvl="1" w:tplc="FFFFFFFF">
      <w:start w:val="1"/>
      <w:numFmt w:val="lowerLetter"/>
      <w:lvlText w:val="%2."/>
      <w:lvlJc w:val="left"/>
      <w:pPr>
        <w:ind w:left="1800" w:hanging="360"/>
      </w:pPr>
      <w:rPr>
        <w:b/>
        <w:bCs/>
        <w:i w:val="0"/>
        <w:iCs w:val="0"/>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6FD1D59"/>
    <w:multiLevelType w:val="multilevel"/>
    <w:tmpl w:val="90DCE936"/>
    <w:lvl w:ilvl="0">
      <w:start w:val="1"/>
      <w:numFmt w:val="bullet"/>
      <w:lvlText w:val="o"/>
      <w:lvlJc w:val="left"/>
      <w:pPr>
        <w:ind w:left="720" w:hanging="360"/>
      </w:pPr>
      <w:rPr>
        <w:rFonts w:ascii="Wingdings" w:hAnsi="Wingdings" w:cs="Times New Roman" w:hint="default"/>
        <w:sz w:val="20"/>
        <w:szCs w:val="20"/>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79C71486"/>
    <w:multiLevelType w:val="hybridMultilevel"/>
    <w:tmpl w:val="299C930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1F437E"/>
    <w:multiLevelType w:val="hybridMultilevel"/>
    <w:tmpl w:val="0C7C6D30"/>
    <w:lvl w:ilvl="0" w:tplc="0409000F">
      <w:start w:val="1"/>
      <w:numFmt w:val="decimal"/>
      <w:lvlText w:val="%1."/>
      <w:lvlJc w:val="left"/>
      <w:pPr>
        <w:ind w:left="720" w:hanging="360"/>
      </w:pPr>
      <w:rPr>
        <w:rFonts w:hint="default"/>
        <w:b/>
        <w:bCs/>
        <w:sz w:val="20"/>
        <w:szCs w:val="20"/>
      </w:rPr>
    </w:lvl>
    <w:lvl w:ilvl="1" w:tplc="0282A988">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7805402">
    <w:abstractNumId w:val="9"/>
  </w:num>
  <w:num w:numId="2" w16cid:durableId="296953247">
    <w:abstractNumId w:val="7"/>
  </w:num>
  <w:num w:numId="3" w16cid:durableId="1335454132">
    <w:abstractNumId w:val="6"/>
  </w:num>
  <w:num w:numId="4" w16cid:durableId="927035220">
    <w:abstractNumId w:val="5"/>
  </w:num>
  <w:num w:numId="5" w16cid:durableId="1223757221">
    <w:abstractNumId w:val="4"/>
  </w:num>
  <w:num w:numId="6" w16cid:durableId="2082869733">
    <w:abstractNumId w:val="8"/>
  </w:num>
  <w:num w:numId="7" w16cid:durableId="1738357342">
    <w:abstractNumId w:val="3"/>
  </w:num>
  <w:num w:numId="8" w16cid:durableId="1294363650">
    <w:abstractNumId w:val="2"/>
  </w:num>
  <w:num w:numId="9" w16cid:durableId="278606612">
    <w:abstractNumId w:val="1"/>
  </w:num>
  <w:num w:numId="10" w16cid:durableId="333069598">
    <w:abstractNumId w:val="0"/>
  </w:num>
  <w:num w:numId="11" w16cid:durableId="1261181252">
    <w:abstractNumId w:val="22"/>
  </w:num>
  <w:num w:numId="12" w16cid:durableId="38870072">
    <w:abstractNumId w:val="29"/>
  </w:num>
  <w:num w:numId="13" w16cid:durableId="1293053077">
    <w:abstractNumId w:val="24"/>
  </w:num>
  <w:num w:numId="14" w16cid:durableId="1730105875">
    <w:abstractNumId w:val="13"/>
  </w:num>
  <w:num w:numId="15" w16cid:durableId="1503426982">
    <w:abstractNumId w:val="16"/>
  </w:num>
  <w:num w:numId="16" w16cid:durableId="445200826">
    <w:abstractNumId w:val="47"/>
  </w:num>
  <w:num w:numId="17" w16cid:durableId="1301228222">
    <w:abstractNumId w:val="14"/>
  </w:num>
  <w:num w:numId="18" w16cid:durableId="1686444554">
    <w:abstractNumId w:val="41"/>
  </w:num>
  <w:num w:numId="19" w16cid:durableId="552236052">
    <w:abstractNumId w:val="46"/>
  </w:num>
  <w:num w:numId="20" w16cid:durableId="1693875804">
    <w:abstractNumId w:val="37"/>
  </w:num>
  <w:num w:numId="21" w16cid:durableId="1979798464">
    <w:abstractNumId w:val="43"/>
  </w:num>
  <w:num w:numId="22" w16cid:durableId="799104834">
    <w:abstractNumId w:val="42"/>
  </w:num>
  <w:num w:numId="23" w16cid:durableId="1071585003">
    <w:abstractNumId w:val="10"/>
  </w:num>
  <w:num w:numId="24" w16cid:durableId="1569263573">
    <w:abstractNumId w:val="19"/>
  </w:num>
  <w:num w:numId="25" w16cid:durableId="99835624">
    <w:abstractNumId w:val="39"/>
  </w:num>
  <w:num w:numId="26" w16cid:durableId="1158887458">
    <w:abstractNumId w:val="17"/>
  </w:num>
  <w:num w:numId="27" w16cid:durableId="536701839">
    <w:abstractNumId w:val="20"/>
  </w:num>
  <w:num w:numId="28" w16cid:durableId="2027558411">
    <w:abstractNumId w:val="35"/>
  </w:num>
  <w:num w:numId="29" w16cid:durableId="208995556">
    <w:abstractNumId w:val="34"/>
  </w:num>
  <w:num w:numId="30" w16cid:durableId="1049571946">
    <w:abstractNumId w:val="31"/>
  </w:num>
  <w:num w:numId="31" w16cid:durableId="1491870246">
    <w:abstractNumId w:val="45"/>
  </w:num>
  <w:num w:numId="32" w16cid:durableId="2125923942">
    <w:abstractNumId w:val="36"/>
  </w:num>
  <w:num w:numId="33" w16cid:durableId="1164734943">
    <w:abstractNumId w:val="15"/>
  </w:num>
  <w:num w:numId="34" w16cid:durableId="1251429141">
    <w:abstractNumId w:val="21"/>
  </w:num>
  <w:num w:numId="35" w16cid:durableId="1034692265">
    <w:abstractNumId w:val="32"/>
  </w:num>
  <w:num w:numId="36" w16cid:durableId="923614463">
    <w:abstractNumId w:val="25"/>
  </w:num>
  <w:num w:numId="37" w16cid:durableId="1482234779">
    <w:abstractNumId w:val="18"/>
  </w:num>
  <w:num w:numId="38" w16cid:durableId="797140522">
    <w:abstractNumId w:val="44"/>
  </w:num>
  <w:num w:numId="39" w16cid:durableId="287047800">
    <w:abstractNumId w:val="28"/>
  </w:num>
  <w:num w:numId="40" w16cid:durableId="1303735996">
    <w:abstractNumId w:val="30"/>
  </w:num>
  <w:num w:numId="41" w16cid:durableId="1783836991">
    <w:abstractNumId w:val="40"/>
  </w:num>
  <w:num w:numId="42" w16cid:durableId="2007316386">
    <w:abstractNumId w:val="11"/>
  </w:num>
  <w:num w:numId="43" w16cid:durableId="763107413">
    <w:abstractNumId w:val="23"/>
  </w:num>
  <w:num w:numId="44" w16cid:durableId="1034581407">
    <w:abstractNumId w:val="27"/>
  </w:num>
  <w:num w:numId="45" w16cid:durableId="632712944">
    <w:abstractNumId w:val="38"/>
  </w:num>
  <w:num w:numId="46" w16cid:durableId="1652445258">
    <w:abstractNumId w:val="26"/>
  </w:num>
  <w:num w:numId="47" w16cid:durableId="438723054">
    <w:abstractNumId w:val="33"/>
  </w:num>
  <w:num w:numId="48" w16cid:durableId="18636677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364"/>
    <w:rsid w:val="000004E5"/>
    <w:rsid w:val="00000A9D"/>
    <w:rsid w:val="00000FAF"/>
    <w:rsid w:val="00002FEF"/>
    <w:rsid w:val="000032B1"/>
    <w:rsid w:val="000039B4"/>
    <w:rsid w:val="0000409D"/>
    <w:rsid w:val="00005413"/>
    <w:rsid w:val="0000763F"/>
    <w:rsid w:val="00007987"/>
    <w:rsid w:val="00012A2C"/>
    <w:rsid w:val="00015596"/>
    <w:rsid w:val="00015E92"/>
    <w:rsid w:val="00016630"/>
    <w:rsid w:val="00016FB9"/>
    <w:rsid w:val="000171F5"/>
    <w:rsid w:val="00017768"/>
    <w:rsid w:val="00020ADF"/>
    <w:rsid w:val="00022A93"/>
    <w:rsid w:val="0002686B"/>
    <w:rsid w:val="00030DB2"/>
    <w:rsid w:val="000311CA"/>
    <w:rsid w:val="00031712"/>
    <w:rsid w:val="00031A37"/>
    <w:rsid w:val="0003203B"/>
    <w:rsid w:val="00033572"/>
    <w:rsid w:val="00033757"/>
    <w:rsid w:val="00034765"/>
    <w:rsid w:val="00034C53"/>
    <w:rsid w:val="00034D46"/>
    <w:rsid w:val="0003559C"/>
    <w:rsid w:val="00036F2B"/>
    <w:rsid w:val="00040BF5"/>
    <w:rsid w:val="00041724"/>
    <w:rsid w:val="00041F7A"/>
    <w:rsid w:val="00043664"/>
    <w:rsid w:val="000437B0"/>
    <w:rsid w:val="000439BB"/>
    <w:rsid w:val="00045AF6"/>
    <w:rsid w:val="00045EC9"/>
    <w:rsid w:val="00046667"/>
    <w:rsid w:val="00046B27"/>
    <w:rsid w:val="00046D0C"/>
    <w:rsid w:val="00046E93"/>
    <w:rsid w:val="00051AD4"/>
    <w:rsid w:val="0005558A"/>
    <w:rsid w:val="00057967"/>
    <w:rsid w:val="00064AB2"/>
    <w:rsid w:val="00064C2D"/>
    <w:rsid w:val="00064C78"/>
    <w:rsid w:val="00065C25"/>
    <w:rsid w:val="00065C4F"/>
    <w:rsid w:val="000672ED"/>
    <w:rsid w:val="00067716"/>
    <w:rsid w:val="00070195"/>
    <w:rsid w:val="000703B4"/>
    <w:rsid w:val="00070988"/>
    <w:rsid w:val="000709C4"/>
    <w:rsid w:val="00070B8E"/>
    <w:rsid w:val="000744B4"/>
    <w:rsid w:val="000802B9"/>
    <w:rsid w:val="00080D1B"/>
    <w:rsid w:val="0008149F"/>
    <w:rsid w:val="0008190E"/>
    <w:rsid w:val="00083009"/>
    <w:rsid w:val="00083876"/>
    <w:rsid w:val="00083A79"/>
    <w:rsid w:val="00083CEF"/>
    <w:rsid w:val="000859D2"/>
    <w:rsid w:val="00085AF3"/>
    <w:rsid w:val="00085C60"/>
    <w:rsid w:val="0008678D"/>
    <w:rsid w:val="00091167"/>
    <w:rsid w:val="00092FFA"/>
    <w:rsid w:val="000940E6"/>
    <w:rsid w:val="00094145"/>
    <w:rsid w:val="00094781"/>
    <w:rsid w:val="00096610"/>
    <w:rsid w:val="00097570"/>
    <w:rsid w:val="000976B3"/>
    <w:rsid w:val="00097A5B"/>
    <w:rsid w:val="000A0247"/>
    <w:rsid w:val="000A0560"/>
    <w:rsid w:val="000A0E1D"/>
    <w:rsid w:val="000A1327"/>
    <w:rsid w:val="000A20F9"/>
    <w:rsid w:val="000A25A8"/>
    <w:rsid w:val="000A3123"/>
    <w:rsid w:val="000A375D"/>
    <w:rsid w:val="000A38F0"/>
    <w:rsid w:val="000A591F"/>
    <w:rsid w:val="000A5CA8"/>
    <w:rsid w:val="000A7BAD"/>
    <w:rsid w:val="000B08A0"/>
    <w:rsid w:val="000B0BE0"/>
    <w:rsid w:val="000B0D59"/>
    <w:rsid w:val="000B0F81"/>
    <w:rsid w:val="000B1742"/>
    <w:rsid w:val="000B1A0F"/>
    <w:rsid w:val="000B1D29"/>
    <w:rsid w:val="000B2C44"/>
    <w:rsid w:val="000B4370"/>
    <w:rsid w:val="000B4EED"/>
    <w:rsid w:val="000B5285"/>
    <w:rsid w:val="000B6A07"/>
    <w:rsid w:val="000B7427"/>
    <w:rsid w:val="000C2402"/>
    <w:rsid w:val="000C293D"/>
    <w:rsid w:val="000C45CD"/>
    <w:rsid w:val="000C4993"/>
    <w:rsid w:val="000C5499"/>
    <w:rsid w:val="000C5D09"/>
    <w:rsid w:val="000D0240"/>
    <w:rsid w:val="000D0E08"/>
    <w:rsid w:val="000D0E63"/>
    <w:rsid w:val="000D1CB0"/>
    <w:rsid w:val="000D2CED"/>
    <w:rsid w:val="000D48C4"/>
    <w:rsid w:val="000D4A96"/>
    <w:rsid w:val="000D5A57"/>
    <w:rsid w:val="000D5CA4"/>
    <w:rsid w:val="000D630E"/>
    <w:rsid w:val="000E074C"/>
    <w:rsid w:val="000E0822"/>
    <w:rsid w:val="000E12B4"/>
    <w:rsid w:val="000E17A2"/>
    <w:rsid w:val="000E2B01"/>
    <w:rsid w:val="000E3D52"/>
    <w:rsid w:val="000E3E89"/>
    <w:rsid w:val="000E4B3C"/>
    <w:rsid w:val="000E4DE9"/>
    <w:rsid w:val="000E51B3"/>
    <w:rsid w:val="000E5364"/>
    <w:rsid w:val="000E61EB"/>
    <w:rsid w:val="000E6AA0"/>
    <w:rsid w:val="000F1867"/>
    <w:rsid w:val="000F2F57"/>
    <w:rsid w:val="000F3763"/>
    <w:rsid w:val="000F4377"/>
    <w:rsid w:val="000F5DAF"/>
    <w:rsid w:val="000F6D0F"/>
    <w:rsid w:val="00100DC9"/>
    <w:rsid w:val="00102DE7"/>
    <w:rsid w:val="00103460"/>
    <w:rsid w:val="00103FDF"/>
    <w:rsid w:val="00105153"/>
    <w:rsid w:val="0010549C"/>
    <w:rsid w:val="001060D4"/>
    <w:rsid w:val="0010661B"/>
    <w:rsid w:val="00106EA3"/>
    <w:rsid w:val="0011205D"/>
    <w:rsid w:val="0011224C"/>
    <w:rsid w:val="00112805"/>
    <w:rsid w:val="00112BF5"/>
    <w:rsid w:val="00113755"/>
    <w:rsid w:val="00115A84"/>
    <w:rsid w:val="00115E30"/>
    <w:rsid w:val="00116D5B"/>
    <w:rsid w:val="001170D2"/>
    <w:rsid w:val="001179DA"/>
    <w:rsid w:val="00120562"/>
    <w:rsid w:val="00120A4B"/>
    <w:rsid w:val="00121249"/>
    <w:rsid w:val="00121787"/>
    <w:rsid w:val="00122568"/>
    <w:rsid w:val="00122E22"/>
    <w:rsid w:val="0012441E"/>
    <w:rsid w:val="0012524F"/>
    <w:rsid w:val="00126697"/>
    <w:rsid w:val="00133301"/>
    <w:rsid w:val="00134404"/>
    <w:rsid w:val="00135B41"/>
    <w:rsid w:val="00135BCC"/>
    <w:rsid w:val="00140278"/>
    <w:rsid w:val="0014194A"/>
    <w:rsid w:val="00141B64"/>
    <w:rsid w:val="00142EE0"/>
    <w:rsid w:val="0014520C"/>
    <w:rsid w:val="001476B8"/>
    <w:rsid w:val="001478B5"/>
    <w:rsid w:val="00150803"/>
    <w:rsid w:val="0015125F"/>
    <w:rsid w:val="001515B7"/>
    <w:rsid w:val="00151F59"/>
    <w:rsid w:val="00152E44"/>
    <w:rsid w:val="001556FC"/>
    <w:rsid w:val="00156332"/>
    <w:rsid w:val="0015670C"/>
    <w:rsid w:val="00156EF1"/>
    <w:rsid w:val="001624C3"/>
    <w:rsid w:val="001631C8"/>
    <w:rsid w:val="00163CA4"/>
    <w:rsid w:val="00166D66"/>
    <w:rsid w:val="0017036B"/>
    <w:rsid w:val="0017282E"/>
    <w:rsid w:val="00173309"/>
    <w:rsid w:val="00173895"/>
    <w:rsid w:val="001758ED"/>
    <w:rsid w:val="00175C97"/>
    <w:rsid w:val="001761BF"/>
    <w:rsid w:val="001764F8"/>
    <w:rsid w:val="00176D8C"/>
    <w:rsid w:val="00176F36"/>
    <w:rsid w:val="00177453"/>
    <w:rsid w:val="0018180B"/>
    <w:rsid w:val="00184C79"/>
    <w:rsid w:val="001855A7"/>
    <w:rsid w:val="00186F96"/>
    <w:rsid w:val="00190C14"/>
    <w:rsid w:val="00192136"/>
    <w:rsid w:val="00192A45"/>
    <w:rsid w:val="001936D9"/>
    <w:rsid w:val="001937F0"/>
    <w:rsid w:val="0019423F"/>
    <w:rsid w:val="00194D00"/>
    <w:rsid w:val="0019603A"/>
    <w:rsid w:val="00196A13"/>
    <w:rsid w:val="0019706B"/>
    <w:rsid w:val="0019714A"/>
    <w:rsid w:val="001A23D3"/>
    <w:rsid w:val="001A377A"/>
    <w:rsid w:val="001A3E33"/>
    <w:rsid w:val="001A48A7"/>
    <w:rsid w:val="001A4CDA"/>
    <w:rsid w:val="001A5158"/>
    <w:rsid w:val="001A5C54"/>
    <w:rsid w:val="001B035F"/>
    <w:rsid w:val="001B0E78"/>
    <w:rsid w:val="001B154C"/>
    <w:rsid w:val="001B3172"/>
    <w:rsid w:val="001B41E5"/>
    <w:rsid w:val="001B5183"/>
    <w:rsid w:val="001B629D"/>
    <w:rsid w:val="001B683C"/>
    <w:rsid w:val="001B7D96"/>
    <w:rsid w:val="001C13A3"/>
    <w:rsid w:val="001C18BB"/>
    <w:rsid w:val="001C2FC9"/>
    <w:rsid w:val="001C570B"/>
    <w:rsid w:val="001D4D6F"/>
    <w:rsid w:val="001D50AD"/>
    <w:rsid w:val="001D68CF"/>
    <w:rsid w:val="001E0579"/>
    <w:rsid w:val="001E15D8"/>
    <w:rsid w:val="001E4F40"/>
    <w:rsid w:val="001E6E3E"/>
    <w:rsid w:val="001E72C4"/>
    <w:rsid w:val="001E7C34"/>
    <w:rsid w:val="001E7E96"/>
    <w:rsid w:val="001F330E"/>
    <w:rsid w:val="001F4944"/>
    <w:rsid w:val="001F5D05"/>
    <w:rsid w:val="001F7964"/>
    <w:rsid w:val="0020311D"/>
    <w:rsid w:val="0020478B"/>
    <w:rsid w:val="00204D1F"/>
    <w:rsid w:val="00204FB0"/>
    <w:rsid w:val="002077D2"/>
    <w:rsid w:val="00207C55"/>
    <w:rsid w:val="00210C43"/>
    <w:rsid w:val="002112E1"/>
    <w:rsid w:val="00211C88"/>
    <w:rsid w:val="00211D5B"/>
    <w:rsid w:val="002134B6"/>
    <w:rsid w:val="00214B21"/>
    <w:rsid w:val="0021525D"/>
    <w:rsid w:val="002178BD"/>
    <w:rsid w:val="00217922"/>
    <w:rsid w:val="00217BD4"/>
    <w:rsid w:val="002208C0"/>
    <w:rsid w:val="002229ED"/>
    <w:rsid w:val="00222F2A"/>
    <w:rsid w:val="002232BD"/>
    <w:rsid w:val="00225171"/>
    <w:rsid w:val="002255AB"/>
    <w:rsid w:val="00226437"/>
    <w:rsid w:val="002275E1"/>
    <w:rsid w:val="0022797F"/>
    <w:rsid w:val="00227EB4"/>
    <w:rsid w:val="002312FA"/>
    <w:rsid w:val="00231FCC"/>
    <w:rsid w:val="0023309A"/>
    <w:rsid w:val="00233294"/>
    <w:rsid w:val="00234D88"/>
    <w:rsid w:val="00235673"/>
    <w:rsid w:val="002359C1"/>
    <w:rsid w:val="002367B1"/>
    <w:rsid w:val="002376C1"/>
    <w:rsid w:val="00237BBE"/>
    <w:rsid w:val="00241A65"/>
    <w:rsid w:val="00243C87"/>
    <w:rsid w:val="0024474F"/>
    <w:rsid w:val="00244DED"/>
    <w:rsid w:val="00246989"/>
    <w:rsid w:val="00247001"/>
    <w:rsid w:val="00247FFD"/>
    <w:rsid w:val="00250A69"/>
    <w:rsid w:val="00251558"/>
    <w:rsid w:val="00252241"/>
    <w:rsid w:val="00252A55"/>
    <w:rsid w:val="00252C66"/>
    <w:rsid w:val="00254222"/>
    <w:rsid w:val="00254526"/>
    <w:rsid w:val="00255532"/>
    <w:rsid w:val="00255565"/>
    <w:rsid w:val="00256972"/>
    <w:rsid w:val="00257655"/>
    <w:rsid w:val="00260015"/>
    <w:rsid w:val="00261291"/>
    <w:rsid w:val="0026370B"/>
    <w:rsid w:val="00263718"/>
    <w:rsid w:val="00263A92"/>
    <w:rsid w:val="00263BE8"/>
    <w:rsid w:val="00263BFC"/>
    <w:rsid w:val="00264351"/>
    <w:rsid w:val="00265F89"/>
    <w:rsid w:val="002660B6"/>
    <w:rsid w:val="00266567"/>
    <w:rsid w:val="002678D8"/>
    <w:rsid w:val="0027016D"/>
    <w:rsid w:val="002719AA"/>
    <w:rsid w:val="002732AB"/>
    <w:rsid w:val="002767AD"/>
    <w:rsid w:val="00280EC4"/>
    <w:rsid w:val="00283BA0"/>
    <w:rsid w:val="002844C5"/>
    <w:rsid w:val="00285D33"/>
    <w:rsid w:val="002867E1"/>
    <w:rsid w:val="002871E1"/>
    <w:rsid w:val="00287C85"/>
    <w:rsid w:val="00287CC0"/>
    <w:rsid w:val="002908C1"/>
    <w:rsid w:val="00291900"/>
    <w:rsid w:val="00291CF3"/>
    <w:rsid w:val="00292783"/>
    <w:rsid w:val="002929E2"/>
    <w:rsid w:val="00292FEF"/>
    <w:rsid w:val="00293D77"/>
    <w:rsid w:val="002951E3"/>
    <w:rsid w:val="00296FBE"/>
    <w:rsid w:val="002A1C9E"/>
    <w:rsid w:val="002A275A"/>
    <w:rsid w:val="002A2F83"/>
    <w:rsid w:val="002A2F97"/>
    <w:rsid w:val="002A6F67"/>
    <w:rsid w:val="002B00D1"/>
    <w:rsid w:val="002B05C2"/>
    <w:rsid w:val="002B0785"/>
    <w:rsid w:val="002B34E7"/>
    <w:rsid w:val="002B3A64"/>
    <w:rsid w:val="002B3E11"/>
    <w:rsid w:val="002B4681"/>
    <w:rsid w:val="002B6F97"/>
    <w:rsid w:val="002B7388"/>
    <w:rsid w:val="002C2563"/>
    <w:rsid w:val="002C2767"/>
    <w:rsid w:val="002C4736"/>
    <w:rsid w:val="002C4F7D"/>
    <w:rsid w:val="002C705B"/>
    <w:rsid w:val="002C79FA"/>
    <w:rsid w:val="002D0A34"/>
    <w:rsid w:val="002D0E35"/>
    <w:rsid w:val="002D1C28"/>
    <w:rsid w:val="002D2B0D"/>
    <w:rsid w:val="002D39E5"/>
    <w:rsid w:val="002D3C25"/>
    <w:rsid w:val="002D56D9"/>
    <w:rsid w:val="002E025A"/>
    <w:rsid w:val="002E04D9"/>
    <w:rsid w:val="002E04EC"/>
    <w:rsid w:val="002E04F6"/>
    <w:rsid w:val="002E1BA2"/>
    <w:rsid w:val="002E2219"/>
    <w:rsid w:val="002E2296"/>
    <w:rsid w:val="002E26A6"/>
    <w:rsid w:val="002E2E80"/>
    <w:rsid w:val="002E4E7B"/>
    <w:rsid w:val="002E571E"/>
    <w:rsid w:val="002E65AB"/>
    <w:rsid w:val="002E6E7A"/>
    <w:rsid w:val="002E747A"/>
    <w:rsid w:val="002E7B60"/>
    <w:rsid w:val="002E7BAE"/>
    <w:rsid w:val="002F0162"/>
    <w:rsid w:val="002F0489"/>
    <w:rsid w:val="002F1990"/>
    <w:rsid w:val="002F272A"/>
    <w:rsid w:val="002F2BAF"/>
    <w:rsid w:val="002F2CEA"/>
    <w:rsid w:val="002F3B4D"/>
    <w:rsid w:val="002F7643"/>
    <w:rsid w:val="003002E3"/>
    <w:rsid w:val="00300DEA"/>
    <w:rsid w:val="0030130A"/>
    <w:rsid w:val="0030405E"/>
    <w:rsid w:val="00305075"/>
    <w:rsid w:val="0030606E"/>
    <w:rsid w:val="0031220A"/>
    <w:rsid w:val="003125BA"/>
    <w:rsid w:val="00312F35"/>
    <w:rsid w:val="00314279"/>
    <w:rsid w:val="00315AED"/>
    <w:rsid w:val="00317140"/>
    <w:rsid w:val="003206A9"/>
    <w:rsid w:val="003214DC"/>
    <w:rsid w:val="00321671"/>
    <w:rsid w:val="00323C15"/>
    <w:rsid w:val="00324536"/>
    <w:rsid w:val="0033002E"/>
    <w:rsid w:val="00330C31"/>
    <w:rsid w:val="00332982"/>
    <w:rsid w:val="0033307F"/>
    <w:rsid w:val="003332F4"/>
    <w:rsid w:val="00333535"/>
    <w:rsid w:val="00333E19"/>
    <w:rsid w:val="0034068A"/>
    <w:rsid w:val="00340C12"/>
    <w:rsid w:val="003412C0"/>
    <w:rsid w:val="003420BC"/>
    <w:rsid w:val="00342814"/>
    <w:rsid w:val="0034298A"/>
    <w:rsid w:val="00342AB1"/>
    <w:rsid w:val="00342F22"/>
    <w:rsid w:val="00343FBB"/>
    <w:rsid w:val="00344825"/>
    <w:rsid w:val="00345198"/>
    <w:rsid w:val="0034665A"/>
    <w:rsid w:val="00346661"/>
    <w:rsid w:val="003513E1"/>
    <w:rsid w:val="003544C2"/>
    <w:rsid w:val="00354A35"/>
    <w:rsid w:val="00355CE5"/>
    <w:rsid w:val="00356CA4"/>
    <w:rsid w:val="003570D1"/>
    <w:rsid w:val="003616EA"/>
    <w:rsid w:val="00361958"/>
    <w:rsid w:val="0036490A"/>
    <w:rsid w:val="00364FA6"/>
    <w:rsid w:val="003653C2"/>
    <w:rsid w:val="00366A57"/>
    <w:rsid w:val="00366F5D"/>
    <w:rsid w:val="003670E2"/>
    <w:rsid w:val="0037096C"/>
    <w:rsid w:val="003712DF"/>
    <w:rsid w:val="00371BEB"/>
    <w:rsid w:val="00375D41"/>
    <w:rsid w:val="00376276"/>
    <w:rsid w:val="00376A06"/>
    <w:rsid w:val="00377850"/>
    <w:rsid w:val="00377862"/>
    <w:rsid w:val="0038237D"/>
    <w:rsid w:val="0038348C"/>
    <w:rsid w:val="0038478C"/>
    <w:rsid w:val="003868B3"/>
    <w:rsid w:val="00387BB5"/>
    <w:rsid w:val="00390FB3"/>
    <w:rsid w:val="00393597"/>
    <w:rsid w:val="00393BBC"/>
    <w:rsid w:val="003945E5"/>
    <w:rsid w:val="00394AA5"/>
    <w:rsid w:val="00394AB4"/>
    <w:rsid w:val="00394DEE"/>
    <w:rsid w:val="00397287"/>
    <w:rsid w:val="00397A67"/>
    <w:rsid w:val="00397B9C"/>
    <w:rsid w:val="00397B9E"/>
    <w:rsid w:val="003A0159"/>
    <w:rsid w:val="003A0179"/>
    <w:rsid w:val="003A0639"/>
    <w:rsid w:val="003A0866"/>
    <w:rsid w:val="003A0A06"/>
    <w:rsid w:val="003A1123"/>
    <w:rsid w:val="003A174A"/>
    <w:rsid w:val="003A1D19"/>
    <w:rsid w:val="003A2032"/>
    <w:rsid w:val="003A406A"/>
    <w:rsid w:val="003A5B93"/>
    <w:rsid w:val="003A5F0E"/>
    <w:rsid w:val="003A5FE2"/>
    <w:rsid w:val="003B038C"/>
    <w:rsid w:val="003B0F49"/>
    <w:rsid w:val="003B1092"/>
    <w:rsid w:val="003B3F11"/>
    <w:rsid w:val="003B4290"/>
    <w:rsid w:val="003B4838"/>
    <w:rsid w:val="003B50ED"/>
    <w:rsid w:val="003B545C"/>
    <w:rsid w:val="003B651A"/>
    <w:rsid w:val="003B7B57"/>
    <w:rsid w:val="003C0290"/>
    <w:rsid w:val="003C2247"/>
    <w:rsid w:val="003C3FCC"/>
    <w:rsid w:val="003C40A2"/>
    <w:rsid w:val="003C4535"/>
    <w:rsid w:val="003C4689"/>
    <w:rsid w:val="003C5480"/>
    <w:rsid w:val="003C54B7"/>
    <w:rsid w:val="003C67D1"/>
    <w:rsid w:val="003D08D4"/>
    <w:rsid w:val="003D0DFA"/>
    <w:rsid w:val="003D0FBD"/>
    <w:rsid w:val="003D3C05"/>
    <w:rsid w:val="003D3C0F"/>
    <w:rsid w:val="003D3CC0"/>
    <w:rsid w:val="003D3CD3"/>
    <w:rsid w:val="003D538E"/>
    <w:rsid w:val="003D569C"/>
    <w:rsid w:val="003D7B4D"/>
    <w:rsid w:val="003D7DC2"/>
    <w:rsid w:val="003E0023"/>
    <w:rsid w:val="003E03CD"/>
    <w:rsid w:val="003E0732"/>
    <w:rsid w:val="003E0882"/>
    <w:rsid w:val="003E1354"/>
    <w:rsid w:val="003E23CE"/>
    <w:rsid w:val="003E249C"/>
    <w:rsid w:val="003E6697"/>
    <w:rsid w:val="003E6CCC"/>
    <w:rsid w:val="003F01F7"/>
    <w:rsid w:val="003F2480"/>
    <w:rsid w:val="003F28A9"/>
    <w:rsid w:val="003F47A5"/>
    <w:rsid w:val="003F61D5"/>
    <w:rsid w:val="003F74A4"/>
    <w:rsid w:val="004009C6"/>
    <w:rsid w:val="00400CBA"/>
    <w:rsid w:val="004012A8"/>
    <w:rsid w:val="00401E15"/>
    <w:rsid w:val="00402916"/>
    <w:rsid w:val="004030EB"/>
    <w:rsid w:val="00405DAD"/>
    <w:rsid w:val="00406B3F"/>
    <w:rsid w:val="004077D4"/>
    <w:rsid w:val="00411ED4"/>
    <w:rsid w:val="0041278E"/>
    <w:rsid w:val="004128C5"/>
    <w:rsid w:val="00413CCD"/>
    <w:rsid w:val="00414492"/>
    <w:rsid w:val="004144A7"/>
    <w:rsid w:val="0041463B"/>
    <w:rsid w:val="00414E01"/>
    <w:rsid w:val="00415A51"/>
    <w:rsid w:val="00415B15"/>
    <w:rsid w:val="00415B69"/>
    <w:rsid w:val="00416C19"/>
    <w:rsid w:val="00416EAB"/>
    <w:rsid w:val="004254CF"/>
    <w:rsid w:val="0042717D"/>
    <w:rsid w:val="00427D52"/>
    <w:rsid w:val="004320D2"/>
    <w:rsid w:val="00434ECB"/>
    <w:rsid w:val="00435005"/>
    <w:rsid w:val="004406B7"/>
    <w:rsid w:val="0044176A"/>
    <w:rsid w:val="00442339"/>
    <w:rsid w:val="00444631"/>
    <w:rsid w:val="00447700"/>
    <w:rsid w:val="00447C97"/>
    <w:rsid w:val="004506F8"/>
    <w:rsid w:val="004511B1"/>
    <w:rsid w:val="004512F2"/>
    <w:rsid w:val="00453658"/>
    <w:rsid w:val="00455F97"/>
    <w:rsid w:val="00457AC5"/>
    <w:rsid w:val="00457E22"/>
    <w:rsid w:val="004618A8"/>
    <w:rsid w:val="004627EA"/>
    <w:rsid w:val="00463D4B"/>
    <w:rsid w:val="00465099"/>
    <w:rsid w:val="00465251"/>
    <w:rsid w:val="00465A0D"/>
    <w:rsid w:val="004660F4"/>
    <w:rsid w:val="004661A3"/>
    <w:rsid w:val="00466EFC"/>
    <w:rsid w:val="00471563"/>
    <w:rsid w:val="0047281F"/>
    <w:rsid w:val="00474CA1"/>
    <w:rsid w:val="004756C6"/>
    <w:rsid w:val="00476524"/>
    <w:rsid w:val="0047692B"/>
    <w:rsid w:val="00480808"/>
    <w:rsid w:val="00481089"/>
    <w:rsid w:val="00482DCB"/>
    <w:rsid w:val="00483F19"/>
    <w:rsid w:val="004853BE"/>
    <w:rsid w:val="004858B7"/>
    <w:rsid w:val="00487185"/>
    <w:rsid w:val="00487881"/>
    <w:rsid w:val="00490CCE"/>
    <w:rsid w:val="00490F44"/>
    <w:rsid w:val="00493D1F"/>
    <w:rsid w:val="004956C3"/>
    <w:rsid w:val="004959A6"/>
    <w:rsid w:val="00497020"/>
    <w:rsid w:val="004978A3"/>
    <w:rsid w:val="004979B3"/>
    <w:rsid w:val="004A08D8"/>
    <w:rsid w:val="004A2654"/>
    <w:rsid w:val="004A6D0D"/>
    <w:rsid w:val="004A76E6"/>
    <w:rsid w:val="004A7FF8"/>
    <w:rsid w:val="004B067E"/>
    <w:rsid w:val="004B35B5"/>
    <w:rsid w:val="004B5284"/>
    <w:rsid w:val="004B5727"/>
    <w:rsid w:val="004B618E"/>
    <w:rsid w:val="004B6242"/>
    <w:rsid w:val="004B64C5"/>
    <w:rsid w:val="004B6A63"/>
    <w:rsid w:val="004B6BDF"/>
    <w:rsid w:val="004B6BE0"/>
    <w:rsid w:val="004B70F9"/>
    <w:rsid w:val="004B7A75"/>
    <w:rsid w:val="004C16FE"/>
    <w:rsid w:val="004C4555"/>
    <w:rsid w:val="004C56D3"/>
    <w:rsid w:val="004C62CE"/>
    <w:rsid w:val="004C7F2E"/>
    <w:rsid w:val="004D0F69"/>
    <w:rsid w:val="004D1313"/>
    <w:rsid w:val="004D29BE"/>
    <w:rsid w:val="004D5FA1"/>
    <w:rsid w:val="004D7FED"/>
    <w:rsid w:val="004E233B"/>
    <w:rsid w:val="004E3FEA"/>
    <w:rsid w:val="004E4126"/>
    <w:rsid w:val="004E535D"/>
    <w:rsid w:val="004E7367"/>
    <w:rsid w:val="004F0C1D"/>
    <w:rsid w:val="004F2AA4"/>
    <w:rsid w:val="004F2ACB"/>
    <w:rsid w:val="004F2B01"/>
    <w:rsid w:val="004F3A87"/>
    <w:rsid w:val="004F3D87"/>
    <w:rsid w:val="004F6553"/>
    <w:rsid w:val="0050118E"/>
    <w:rsid w:val="0050299D"/>
    <w:rsid w:val="00503E2E"/>
    <w:rsid w:val="005055FF"/>
    <w:rsid w:val="005064C7"/>
    <w:rsid w:val="005064F6"/>
    <w:rsid w:val="00506E7A"/>
    <w:rsid w:val="0050796C"/>
    <w:rsid w:val="0051149A"/>
    <w:rsid w:val="0051435A"/>
    <w:rsid w:val="00514784"/>
    <w:rsid w:val="0051649C"/>
    <w:rsid w:val="005205A4"/>
    <w:rsid w:val="00521450"/>
    <w:rsid w:val="005216BE"/>
    <w:rsid w:val="00522293"/>
    <w:rsid w:val="00522C25"/>
    <w:rsid w:val="00522E48"/>
    <w:rsid w:val="005257F6"/>
    <w:rsid w:val="00526EFD"/>
    <w:rsid w:val="0052754A"/>
    <w:rsid w:val="005276B3"/>
    <w:rsid w:val="005313F0"/>
    <w:rsid w:val="0053140C"/>
    <w:rsid w:val="0053175A"/>
    <w:rsid w:val="00531F2C"/>
    <w:rsid w:val="005334A5"/>
    <w:rsid w:val="005334AB"/>
    <w:rsid w:val="005343DA"/>
    <w:rsid w:val="00534469"/>
    <w:rsid w:val="00535073"/>
    <w:rsid w:val="005355C6"/>
    <w:rsid w:val="0054008A"/>
    <w:rsid w:val="00541647"/>
    <w:rsid w:val="0054372C"/>
    <w:rsid w:val="005440EB"/>
    <w:rsid w:val="005442D5"/>
    <w:rsid w:val="005466C6"/>
    <w:rsid w:val="00547A90"/>
    <w:rsid w:val="005502B0"/>
    <w:rsid w:val="005503B7"/>
    <w:rsid w:val="005506B7"/>
    <w:rsid w:val="005513B0"/>
    <w:rsid w:val="0055155B"/>
    <w:rsid w:val="00551B69"/>
    <w:rsid w:val="005524DB"/>
    <w:rsid w:val="00552EC4"/>
    <w:rsid w:val="005540FD"/>
    <w:rsid w:val="00554DD0"/>
    <w:rsid w:val="005551E5"/>
    <w:rsid w:val="00560112"/>
    <w:rsid w:val="00561E14"/>
    <w:rsid w:val="00562A05"/>
    <w:rsid w:val="00565E2F"/>
    <w:rsid w:val="005677DB"/>
    <w:rsid w:val="00567E49"/>
    <w:rsid w:val="00571000"/>
    <w:rsid w:val="005711C3"/>
    <w:rsid w:val="00572897"/>
    <w:rsid w:val="0058292E"/>
    <w:rsid w:val="00585A9C"/>
    <w:rsid w:val="00586B65"/>
    <w:rsid w:val="00587A51"/>
    <w:rsid w:val="00591C26"/>
    <w:rsid w:val="005927E1"/>
    <w:rsid w:val="00595278"/>
    <w:rsid w:val="00595670"/>
    <w:rsid w:val="005A060D"/>
    <w:rsid w:val="005A341E"/>
    <w:rsid w:val="005A5CD0"/>
    <w:rsid w:val="005A720E"/>
    <w:rsid w:val="005B244F"/>
    <w:rsid w:val="005B261E"/>
    <w:rsid w:val="005B38D3"/>
    <w:rsid w:val="005B3B02"/>
    <w:rsid w:val="005B4355"/>
    <w:rsid w:val="005B67F2"/>
    <w:rsid w:val="005C083E"/>
    <w:rsid w:val="005C176C"/>
    <w:rsid w:val="005C3705"/>
    <w:rsid w:val="005C4F34"/>
    <w:rsid w:val="005C6D6F"/>
    <w:rsid w:val="005CC2DC"/>
    <w:rsid w:val="005D234F"/>
    <w:rsid w:val="005D3017"/>
    <w:rsid w:val="005D4281"/>
    <w:rsid w:val="005D747B"/>
    <w:rsid w:val="005E18CC"/>
    <w:rsid w:val="005E24F5"/>
    <w:rsid w:val="005E30B9"/>
    <w:rsid w:val="005E368F"/>
    <w:rsid w:val="005E38C5"/>
    <w:rsid w:val="005E5E2B"/>
    <w:rsid w:val="005E7330"/>
    <w:rsid w:val="005E77E1"/>
    <w:rsid w:val="005E7C76"/>
    <w:rsid w:val="005F0015"/>
    <w:rsid w:val="005F10DD"/>
    <w:rsid w:val="005F1992"/>
    <w:rsid w:val="005F1C40"/>
    <w:rsid w:val="005F2E74"/>
    <w:rsid w:val="005F2F03"/>
    <w:rsid w:val="005F38A9"/>
    <w:rsid w:val="005F3AE6"/>
    <w:rsid w:val="005F6F27"/>
    <w:rsid w:val="00601F5C"/>
    <w:rsid w:val="0060289B"/>
    <w:rsid w:val="0060389B"/>
    <w:rsid w:val="00604BA4"/>
    <w:rsid w:val="00605F2C"/>
    <w:rsid w:val="00606EDE"/>
    <w:rsid w:val="00607616"/>
    <w:rsid w:val="006102E2"/>
    <w:rsid w:val="00616821"/>
    <w:rsid w:val="00620B94"/>
    <w:rsid w:val="00620DA4"/>
    <w:rsid w:val="00621C45"/>
    <w:rsid w:val="00622B10"/>
    <w:rsid w:val="00624BA3"/>
    <w:rsid w:val="006258B4"/>
    <w:rsid w:val="0062655C"/>
    <w:rsid w:val="00626D9A"/>
    <w:rsid w:val="00626EF9"/>
    <w:rsid w:val="006270A8"/>
    <w:rsid w:val="006303EB"/>
    <w:rsid w:val="00630DDA"/>
    <w:rsid w:val="00632A52"/>
    <w:rsid w:val="00633A90"/>
    <w:rsid w:val="00633FA1"/>
    <w:rsid w:val="006340A7"/>
    <w:rsid w:val="0063556E"/>
    <w:rsid w:val="00636DDA"/>
    <w:rsid w:val="00637457"/>
    <w:rsid w:val="00640BCF"/>
    <w:rsid w:val="00640DAA"/>
    <w:rsid w:val="00642102"/>
    <w:rsid w:val="006423ED"/>
    <w:rsid w:val="0064267A"/>
    <w:rsid w:val="00642A2A"/>
    <w:rsid w:val="00642E31"/>
    <w:rsid w:val="00642EBF"/>
    <w:rsid w:val="0064336E"/>
    <w:rsid w:val="00645C3B"/>
    <w:rsid w:val="00646E37"/>
    <w:rsid w:val="0065060B"/>
    <w:rsid w:val="00650703"/>
    <w:rsid w:val="00650BE1"/>
    <w:rsid w:val="006515E8"/>
    <w:rsid w:val="006520AE"/>
    <w:rsid w:val="00652CD9"/>
    <w:rsid w:val="00654430"/>
    <w:rsid w:val="00654585"/>
    <w:rsid w:val="00655F6A"/>
    <w:rsid w:val="0065700D"/>
    <w:rsid w:val="006619EB"/>
    <w:rsid w:val="006628BF"/>
    <w:rsid w:val="00666C68"/>
    <w:rsid w:val="00667369"/>
    <w:rsid w:val="006720A1"/>
    <w:rsid w:val="00672558"/>
    <w:rsid w:val="00674655"/>
    <w:rsid w:val="006772E4"/>
    <w:rsid w:val="006775B1"/>
    <w:rsid w:val="00677710"/>
    <w:rsid w:val="00680528"/>
    <w:rsid w:val="006819D6"/>
    <w:rsid w:val="00682274"/>
    <w:rsid w:val="006835EC"/>
    <w:rsid w:val="00683D85"/>
    <w:rsid w:val="006843A4"/>
    <w:rsid w:val="006843A6"/>
    <w:rsid w:val="00686898"/>
    <w:rsid w:val="00686CE1"/>
    <w:rsid w:val="0069179E"/>
    <w:rsid w:val="00691D5F"/>
    <w:rsid w:val="00694060"/>
    <w:rsid w:val="00694595"/>
    <w:rsid w:val="0069743E"/>
    <w:rsid w:val="00697474"/>
    <w:rsid w:val="006A0CC2"/>
    <w:rsid w:val="006A17C0"/>
    <w:rsid w:val="006A358A"/>
    <w:rsid w:val="006A5307"/>
    <w:rsid w:val="006A587B"/>
    <w:rsid w:val="006A5FEA"/>
    <w:rsid w:val="006B5A0E"/>
    <w:rsid w:val="006B5B6A"/>
    <w:rsid w:val="006B6BC1"/>
    <w:rsid w:val="006B7B9F"/>
    <w:rsid w:val="006B7E85"/>
    <w:rsid w:val="006C0A9E"/>
    <w:rsid w:val="006C30BF"/>
    <w:rsid w:val="006C518F"/>
    <w:rsid w:val="006C5661"/>
    <w:rsid w:val="006C5AA4"/>
    <w:rsid w:val="006D13B3"/>
    <w:rsid w:val="006D156C"/>
    <w:rsid w:val="006D34F4"/>
    <w:rsid w:val="006D50F7"/>
    <w:rsid w:val="006D6510"/>
    <w:rsid w:val="006D71AA"/>
    <w:rsid w:val="006D7AF2"/>
    <w:rsid w:val="006D7CDD"/>
    <w:rsid w:val="006E1462"/>
    <w:rsid w:val="006E19CF"/>
    <w:rsid w:val="006E24FB"/>
    <w:rsid w:val="006E521D"/>
    <w:rsid w:val="006E6618"/>
    <w:rsid w:val="006E7764"/>
    <w:rsid w:val="006E77C7"/>
    <w:rsid w:val="006F1118"/>
    <w:rsid w:val="006F1298"/>
    <w:rsid w:val="006F2F31"/>
    <w:rsid w:val="006F3A33"/>
    <w:rsid w:val="006F456B"/>
    <w:rsid w:val="006F5195"/>
    <w:rsid w:val="006F5C8C"/>
    <w:rsid w:val="0070279D"/>
    <w:rsid w:val="007038F8"/>
    <w:rsid w:val="00703C02"/>
    <w:rsid w:val="007045C9"/>
    <w:rsid w:val="00705A97"/>
    <w:rsid w:val="00706280"/>
    <w:rsid w:val="00706F16"/>
    <w:rsid w:val="00707560"/>
    <w:rsid w:val="0071051A"/>
    <w:rsid w:val="00711162"/>
    <w:rsid w:val="007130AF"/>
    <w:rsid w:val="007133A3"/>
    <w:rsid w:val="007155BB"/>
    <w:rsid w:val="00716492"/>
    <w:rsid w:val="00717AD2"/>
    <w:rsid w:val="00717F7C"/>
    <w:rsid w:val="00720068"/>
    <w:rsid w:val="00720A17"/>
    <w:rsid w:val="007217E7"/>
    <w:rsid w:val="007225D6"/>
    <w:rsid w:val="007230E6"/>
    <w:rsid w:val="00723383"/>
    <w:rsid w:val="00723D36"/>
    <w:rsid w:val="00724544"/>
    <w:rsid w:val="00724BB9"/>
    <w:rsid w:val="00726B7B"/>
    <w:rsid w:val="00726D5A"/>
    <w:rsid w:val="007275BB"/>
    <w:rsid w:val="00730830"/>
    <w:rsid w:val="00730A81"/>
    <w:rsid w:val="00730B4D"/>
    <w:rsid w:val="007311B8"/>
    <w:rsid w:val="00731DB5"/>
    <w:rsid w:val="007320F0"/>
    <w:rsid w:val="00732FA5"/>
    <w:rsid w:val="007335AC"/>
    <w:rsid w:val="00733A4C"/>
    <w:rsid w:val="00733DE0"/>
    <w:rsid w:val="00734049"/>
    <w:rsid w:val="00736CC8"/>
    <w:rsid w:val="007370CB"/>
    <w:rsid w:val="00737FC3"/>
    <w:rsid w:val="0074078A"/>
    <w:rsid w:val="007409A0"/>
    <w:rsid w:val="00740BF6"/>
    <w:rsid w:val="007418C5"/>
    <w:rsid w:val="00741960"/>
    <w:rsid w:val="00741FDE"/>
    <w:rsid w:val="007431C5"/>
    <w:rsid w:val="007437C5"/>
    <w:rsid w:val="007439E7"/>
    <w:rsid w:val="00744753"/>
    <w:rsid w:val="0074507A"/>
    <w:rsid w:val="0074585C"/>
    <w:rsid w:val="007462EE"/>
    <w:rsid w:val="007501DE"/>
    <w:rsid w:val="0075072A"/>
    <w:rsid w:val="0075124D"/>
    <w:rsid w:val="00751387"/>
    <w:rsid w:val="00751F29"/>
    <w:rsid w:val="007600CF"/>
    <w:rsid w:val="007605E9"/>
    <w:rsid w:val="00761086"/>
    <w:rsid w:val="00762C6D"/>
    <w:rsid w:val="007637EB"/>
    <w:rsid w:val="00764784"/>
    <w:rsid w:val="007658F0"/>
    <w:rsid w:val="00766345"/>
    <w:rsid w:val="00766DE0"/>
    <w:rsid w:val="00773243"/>
    <w:rsid w:val="0077438A"/>
    <w:rsid w:val="00775F53"/>
    <w:rsid w:val="007764EA"/>
    <w:rsid w:val="00780F07"/>
    <w:rsid w:val="0078576F"/>
    <w:rsid w:val="00785CEA"/>
    <w:rsid w:val="00786ED8"/>
    <w:rsid w:val="00786F13"/>
    <w:rsid w:val="00787523"/>
    <w:rsid w:val="00791F34"/>
    <w:rsid w:val="0079340B"/>
    <w:rsid w:val="00793737"/>
    <w:rsid w:val="0079495A"/>
    <w:rsid w:val="00796090"/>
    <w:rsid w:val="00796C1D"/>
    <w:rsid w:val="00797F74"/>
    <w:rsid w:val="007A08DF"/>
    <w:rsid w:val="007A1106"/>
    <w:rsid w:val="007A1600"/>
    <w:rsid w:val="007A3E64"/>
    <w:rsid w:val="007A42E9"/>
    <w:rsid w:val="007B20D7"/>
    <w:rsid w:val="007B22EA"/>
    <w:rsid w:val="007B302D"/>
    <w:rsid w:val="007B35F2"/>
    <w:rsid w:val="007B3DB7"/>
    <w:rsid w:val="007B541B"/>
    <w:rsid w:val="007C1067"/>
    <w:rsid w:val="007C3F9A"/>
    <w:rsid w:val="007C4A19"/>
    <w:rsid w:val="007C5EFE"/>
    <w:rsid w:val="007C6B89"/>
    <w:rsid w:val="007C7342"/>
    <w:rsid w:val="007C744A"/>
    <w:rsid w:val="007C79FD"/>
    <w:rsid w:val="007D0E4F"/>
    <w:rsid w:val="007D1540"/>
    <w:rsid w:val="007D15B5"/>
    <w:rsid w:val="007D18BC"/>
    <w:rsid w:val="007D1B42"/>
    <w:rsid w:val="007D431C"/>
    <w:rsid w:val="007E0DCB"/>
    <w:rsid w:val="007E0FA2"/>
    <w:rsid w:val="007E2519"/>
    <w:rsid w:val="007E4024"/>
    <w:rsid w:val="007E5A58"/>
    <w:rsid w:val="007E69B4"/>
    <w:rsid w:val="007F4C58"/>
    <w:rsid w:val="007F4EE0"/>
    <w:rsid w:val="007F5141"/>
    <w:rsid w:val="007F7151"/>
    <w:rsid w:val="007F7692"/>
    <w:rsid w:val="00800F9C"/>
    <w:rsid w:val="008046D9"/>
    <w:rsid w:val="0080485E"/>
    <w:rsid w:val="008051C7"/>
    <w:rsid w:val="00813C6F"/>
    <w:rsid w:val="00814A28"/>
    <w:rsid w:val="00815F64"/>
    <w:rsid w:val="008161F2"/>
    <w:rsid w:val="00816FCF"/>
    <w:rsid w:val="008174A8"/>
    <w:rsid w:val="00817AA8"/>
    <w:rsid w:val="00817E57"/>
    <w:rsid w:val="0082267E"/>
    <w:rsid w:val="008234F2"/>
    <w:rsid w:val="00823FDF"/>
    <w:rsid w:val="008245C7"/>
    <w:rsid w:val="00825726"/>
    <w:rsid w:val="00825971"/>
    <w:rsid w:val="00825E62"/>
    <w:rsid w:val="00826DD0"/>
    <w:rsid w:val="00830258"/>
    <w:rsid w:val="008302B5"/>
    <w:rsid w:val="008338FE"/>
    <w:rsid w:val="008347EF"/>
    <w:rsid w:val="00835403"/>
    <w:rsid w:val="00835472"/>
    <w:rsid w:val="0084255F"/>
    <w:rsid w:val="00845590"/>
    <w:rsid w:val="00846182"/>
    <w:rsid w:val="008477F1"/>
    <w:rsid w:val="00847AB8"/>
    <w:rsid w:val="00850028"/>
    <w:rsid w:val="008514DC"/>
    <w:rsid w:val="0085313D"/>
    <w:rsid w:val="00853667"/>
    <w:rsid w:val="00853672"/>
    <w:rsid w:val="00854AB0"/>
    <w:rsid w:val="008565E9"/>
    <w:rsid w:val="00861645"/>
    <w:rsid w:val="00862179"/>
    <w:rsid w:val="00862DF6"/>
    <w:rsid w:val="0086310A"/>
    <w:rsid w:val="008633A3"/>
    <w:rsid w:val="00863915"/>
    <w:rsid w:val="00863BB4"/>
    <w:rsid w:val="00863CCE"/>
    <w:rsid w:val="0086657B"/>
    <w:rsid w:val="00870431"/>
    <w:rsid w:val="008704EC"/>
    <w:rsid w:val="00870E7D"/>
    <w:rsid w:val="00871DD9"/>
    <w:rsid w:val="00871F36"/>
    <w:rsid w:val="00874BAB"/>
    <w:rsid w:val="00874EC7"/>
    <w:rsid w:val="00875AB4"/>
    <w:rsid w:val="00875C90"/>
    <w:rsid w:val="0087721C"/>
    <w:rsid w:val="00880AF6"/>
    <w:rsid w:val="008816C5"/>
    <w:rsid w:val="00886867"/>
    <w:rsid w:val="008875A2"/>
    <w:rsid w:val="00887F33"/>
    <w:rsid w:val="008901C2"/>
    <w:rsid w:val="00890322"/>
    <w:rsid w:val="008920FD"/>
    <w:rsid w:val="00892B19"/>
    <w:rsid w:val="008964C6"/>
    <w:rsid w:val="00897407"/>
    <w:rsid w:val="008A0EE7"/>
    <w:rsid w:val="008A0FB7"/>
    <w:rsid w:val="008A145C"/>
    <w:rsid w:val="008A1C2A"/>
    <w:rsid w:val="008A2BEB"/>
    <w:rsid w:val="008A3525"/>
    <w:rsid w:val="008A3B92"/>
    <w:rsid w:val="008A4F2A"/>
    <w:rsid w:val="008A5063"/>
    <w:rsid w:val="008A6D30"/>
    <w:rsid w:val="008A7D6D"/>
    <w:rsid w:val="008B2320"/>
    <w:rsid w:val="008B30AB"/>
    <w:rsid w:val="008B31AB"/>
    <w:rsid w:val="008B35CA"/>
    <w:rsid w:val="008B5BA1"/>
    <w:rsid w:val="008B5C8E"/>
    <w:rsid w:val="008B668C"/>
    <w:rsid w:val="008C07F2"/>
    <w:rsid w:val="008C1960"/>
    <w:rsid w:val="008C1BCA"/>
    <w:rsid w:val="008C33E8"/>
    <w:rsid w:val="008C3EE4"/>
    <w:rsid w:val="008C43C9"/>
    <w:rsid w:val="008C5872"/>
    <w:rsid w:val="008C6522"/>
    <w:rsid w:val="008C6A36"/>
    <w:rsid w:val="008C6C6B"/>
    <w:rsid w:val="008C7552"/>
    <w:rsid w:val="008D103C"/>
    <w:rsid w:val="008D2563"/>
    <w:rsid w:val="008D299F"/>
    <w:rsid w:val="008D2EF6"/>
    <w:rsid w:val="008D58AE"/>
    <w:rsid w:val="008D650D"/>
    <w:rsid w:val="008D7677"/>
    <w:rsid w:val="008E0AF4"/>
    <w:rsid w:val="008E0DE1"/>
    <w:rsid w:val="008E1FC1"/>
    <w:rsid w:val="008E2205"/>
    <w:rsid w:val="008E3395"/>
    <w:rsid w:val="008E3C54"/>
    <w:rsid w:val="008E3D55"/>
    <w:rsid w:val="008E7494"/>
    <w:rsid w:val="008E792D"/>
    <w:rsid w:val="008F1261"/>
    <w:rsid w:val="008F1B0E"/>
    <w:rsid w:val="008F1C27"/>
    <w:rsid w:val="008F2F88"/>
    <w:rsid w:val="008F4612"/>
    <w:rsid w:val="008F4FA9"/>
    <w:rsid w:val="00902FA5"/>
    <w:rsid w:val="009031A6"/>
    <w:rsid w:val="00906B3E"/>
    <w:rsid w:val="00907E3F"/>
    <w:rsid w:val="00912018"/>
    <w:rsid w:val="00914882"/>
    <w:rsid w:val="00914EC9"/>
    <w:rsid w:val="00916DB6"/>
    <w:rsid w:val="00916F6D"/>
    <w:rsid w:val="00921A36"/>
    <w:rsid w:val="00921AB9"/>
    <w:rsid w:val="00921C55"/>
    <w:rsid w:val="00921EAF"/>
    <w:rsid w:val="00921F85"/>
    <w:rsid w:val="009225A2"/>
    <w:rsid w:val="00924306"/>
    <w:rsid w:val="00924C3B"/>
    <w:rsid w:val="00924D28"/>
    <w:rsid w:val="00924F11"/>
    <w:rsid w:val="00931A35"/>
    <w:rsid w:val="00931EFF"/>
    <w:rsid w:val="009370C6"/>
    <w:rsid w:val="00937C6B"/>
    <w:rsid w:val="009422D8"/>
    <w:rsid w:val="00942B09"/>
    <w:rsid w:val="00942FFD"/>
    <w:rsid w:val="00943C98"/>
    <w:rsid w:val="00945CD4"/>
    <w:rsid w:val="00946252"/>
    <w:rsid w:val="0095020A"/>
    <w:rsid w:val="0095107B"/>
    <w:rsid w:val="0095217F"/>
    <w:rsid w:val="009538B2"/>
    <w:rsid w:val="00957117"/>
    <w:rsid w:val="00957358"/>
    <w:rsid w:val="00961922"/>
    <w:rsid w:val="00961BED"/>
    <w:rsid w:val="00962B1B"/>
    <w:rsid w:val="00963B35"/>
    <w:rsid w:val="009656C7"/>
    <w:rsid w:val="00965AE7"/>
    <w:rsid w:val="009664AF"/>
    <w:rsid w:val="00967494"/>
    <w:rsid w:val="00967736"/>
    <w:rsid w:val="0096790B"/>
    <w:rsid w:val="00970658"/>
    <w:rsid w:val="009744E1"/>
    <w:rsid w:val="00974889"/>
    <w:rsid w:val="0097496A"/>
    <w:rsid w:val="009753A6"/>
    <w:rsid w:val="0097540B"/>
    <w:rsid w:val="00976BD9"/>
    <w:rsid w:val="00980414"/>
    <w:rsid w:val="009807BB"/>
    <w:rsid w:val="009809F5"/>
    <w:rsid w:val="00980BD4"/>
    <w:rsid w:val="0098300D"/>
    <w:rsid w:val="009830FF"/>
    <w:rsid w:val="00984404"/>
    <w:rsid w:val="00984B8D"/>
    <w:rsid w:val="00986A55"/>
    <w:rsid w:val="00987D63"/>
    <w:rsid w:val="0099105A"/>
    <w:rsid w:val="00992AFE"/>
    <w:rsid w:val="00992EE1"/>
    <w:rsid w:val="00993BF6"/>
    <w:rsid w:val="009940AB"/>
    <w:rsid w:val="00996F54"/>
    <w:rsid w:val="0099775F"/>
    <w:rsid w:val="00997ED7"/>
    <w:rsid w:val="009A02C0"/>
    <w:rsid w:val="009A19DA"/>
    <w:rsid w:val="009A25F3"/>
    <w:rsid w:val="009A3730"/>
    <w:rsid w:val="009A64B5"/>
    <w:rsid w:val="009A7C7C"/>
    <w:rsid w:val="009B1754"/>
    <w:rsid w:val="009B2AB5"/>
    <w:rsid w:val="009B2FCD"/>
    <w:rsid w:val="009B33F9"/>
    <w:rsid w:val="009B73BB"/>
    <w:rsid w:val="009B7FBC"/>
    <w:rsid w:val="009C1C2E"/>
    <w:rsid w:val="009C519C"/>
    <w:rsid w:val="009C5D71"/>
    <w:rsid w:val="009C7662"/>
    <w:rsid w:val="009D03F9"/>
    <w:rsid w:val="009D0B15"/>
    <w:rsid w:val="009D0BCE"/>
    <w:rsid w:val="009D1AA7"/>
    <w:rsid w:val="009D3445"/>
    <w:rsid w:val="009D3468"/>
    <w:rsid w:val="009D4B34"/>
    <w:rsid w:val="009D5730"/>
    <w:rsid w:val="009D6F6F"/>
    <w:rsid w:val="009D7513"/>
    <w:rsid w:val="009E1954"/>
    <w:rsid w:val="009E1A08"/>
    <w:rsid w:val="009E33E6"/>
    <w:rsid w:val="009E37DE"/>
    <w:rsid w:val="009E3BB4"/>
    <w:rsid w:val="009E4237"/>
    <w:rsid w:val="009E6743"/>
    <w:rsid w:val="009E741B"/>
    <w:rsid w:val="009E77DF"/>
    <w:rsid w:val="009F0B81"/>
    <w:rsid w:val="009F250C"/>
    <w:rsid w:val="009F2ACA"/>
    <w:rsid w:val="009F2E66"/>
    <w:rsid w:val="009F4024"/>
    <w:rsid w:val="009F4A9D"/>
    <w:rsid w:val="009F4F96"/>
    <w:rsid w:val="00A000AD"/>
    <w:rsid w:val="00A014EB"/>
    <w:rsid w:val="00A02261"/>
    <w:rsid w:val="00A024D2"/>
    <w:rsid w:val="00A0326A"/>
    <w:rsid w:val="00A04783"/>
    <w:rsid w:val="00A0585A"/>
    <w:rsid w:val="00A05BB6"/>
    <w:rsid w:val="00A07090"/>
    <w:rsid w:val="00A10DF2"/>
    <w:rsid w:val="00A11A67"/>
    <w:rsid w:val="00A13A5F"/>
    <w:rsid w:val="00A14912"/>
    <w:rsid w:val="00A16E82"/>
    <w:rsid w:val="00A179FB"/>
    <w:rsid w:val="00A21328"/>
    <w:rsid w:val="00A24015"/>
    <w:rsid w:val="00A2448C"/>
    <w:rsid w:val="00A246DA"/>
    <w:rsid w:val="00A25BAE"/>
    <w:rsid w:val="00A26C26"/>
    <w:rsid w:val="00A31807"/>
    <w:rsid w:val="00A32A1F"/>
    <w:rsid w:val="00A3344F"/>
    <w:rsid w:val="00A34402"/>
    <w:rsid w:val="00A35E49"/>
    <w:rsid w:val="00A36F67"/>
    <w:rsid w:val="00A37783"/>
    <w:rsid w:val="00A40B8D"/>
    <w:rsid w:val="00A40DBC"/>
    <w:rsid w:val="00A43AF4"/>
    <w:rsid w:val="00A452CB"/>
    <w:rsid w:val="00A46FE4"/>
    <w:rsid w:val="00A47621"/>
    <w:rsid w:val="00A50B53"/>
    <w:rsid w:val="00A533A6"/>
    <w:rsid w:val="00A546B2"/>
    <w:rsid w:val="00A54C82"/>
    <w:rsid w:val="00A54D2E"/>
    <w:rsid w:val="00A5626D"/>
    <w:rsid w:val="00A562B2"/>
    <w:rsid w:val="00A567ED"/>
    <w:rsid w:val="00A574B3"/>
    <w:rsid w:val="00A601F0"/>
    <w:rsid w:val="00A61224"/>
    <w:rsid w:val="00A65A31"/>
    <w:rsid w:val="00A65BBF"/>
    <w:rsid w:val="00A66AAB"/>
    <w:rsid w:val="00A72EF2"/>
    <w:rsid w:val="00A73B86"/>
    <w:rsid w:val="00A73C65"/>
    <w:rsid w:val="00A73E9A"/>
    <w:rsid w:val="00A7478C"/>
    <w:rsid w:val="00A757BD"/>
    <w:rsid w:val="00A7602F"/>
    <w:rsid w:val="00A77C24"/>
    <w:rsid w:val="00A80257"/>
    <w:rsid w:val="00A80541"/>
    <w:rsid w:val="00A8263B"/>
    <w:rsid w:val="00A8476E"/>
    <w:rsid w:val="00A8529F"/>
    <w:rsid w:val="00A87839"/>
    <w:rsid w:val="00A908A9"/>
    <w:rsid w:val="00A935E9"/>
    <w:rsid w:val="00A94167"/>
    <w:rsid w:val="00A94A5E"/>
    <w:rsid w:val="00A95D66"/>
    <w:rsid w:val="00A963C7"/>
    <w:rsid w:val="00A97576"/>
    <w:rsid w:val="00AA324A"/>
    <w:rsid w:val="00AA3873"/>
    <w:rsid w:val="00AA3892"/>
    <w:rsid w:val="00AA5C47"/>
    <w:rsid w:val="00AA7784"/>
    <w:rsid w:val="00AB03F9"/>
    <w:rsid w:val="00AB0C21"/>
    <w:rsid w:val="00AB0E58"/>
    <w:rsid w:val="00AB1341"/>
    <w:rsid w:val="00AB2328"/>
    <w:rsid w:val="00AB2481"/>
    <w:rsid w:val="00AB47BA"/>
    <w:rsid w:val="00AB5432"/>
    <w:rsid w:val="00AB6CC3"/>
    <w:rsid w:val="00AC336C"/>
    <w:rsid w:val="00AC4789"/>
    <w:rsid w:val="00AC4BF3"/>
    <w:rsid w:val="00AC6B39"/>
    <w:rsid w:val="00AC6E80"/>
    <w:rsid w:val="00AC75D2"/>
    <w:rsid w:val="00AD122E"/>
    <w:rsid w:val="00AD161E"/>
    <w:rsid w:val="00AD44C3"/>
    <w:rsid w:val="00AD4AC9"/>
    <w:rsid w:val="00AD4FC3"/>
    <w:rsid w:val="00AD5A7F"/>
    <w:rsid w:val="00AD6A08"/>
    <w:rsid w:val="00AD795E"/>
    <w:rsid w:val="00AE133E"/>
    <w:rsid w:val="00AE267E"/>
    <w:rsid w:val="00AE3202"/>
    <w:rsid w:val="00AE62F6"/>
    <w:rsid w:val="00AF1852"/>
    <w:rsid w:val="00AF23FF"/>
    <w:rsid w:val="00AF4528"/>
    <w:rsid w:val="00AF618E"/>
    <w:rsid w:val="00B008CC"/>
    <w:rsid w:val="00B019E8"/>
    <w:rsid w:val="00B030D1"/>
    <w:rsid w:val="00B03287"/>
    <w:rsid w:val="00B032B6"/>
    <w:rsid w:val="00B04D4F"/>
    <w:rsid w:val="00B05C02"/>
    <w:rsid w:val="00B07797"/>
    <w:rsid w:val="00B11E76"/>
    <w:rsid w:val="00B12511"/>
    <w:rsid w:val="00B12D27"/>
    <w:rsid w:val="00B13828"/>
    <w:rsid w:val="00B14239"/>
    <w:rsid w:val="00B145BE"/>
    <w:rsid w:val="00B15069"/>
    <w:rsid w:val="00B150E9"/>
    <w:rsid w:val="00B1514A"/>
    <w:rsid w:val="00B152FC"/>
    <w:rsid w:val="00B154FF"/>
    <w:rsid w:val="00B15C7D"/>
    <w:rsid w:val="00B170D3"/>
    <w:rsid w:val="00B17F28"/>
    <w:rsid w:val="00B20264"/>
    <w:rsid w:val="00B20471"/>
    <w:rsid w:val="00B2065B"/>
    <w:rsid w:val="00B2080B"/>
    <w:rsid w:val="00B20DDB"/>
    <w:rsid w:val="00B22269"/>
    <w:rsid w:val="00B226FA"/>
    <w:rsid w:val="00B25E65"/>
    <w:rsid w:val="00B27103"/>
    <w:rsid w:val="00B30BCD"/>
    <w:rsid w:val="00B32767"/>
    <w:rsid w:val="00B34AAF"/>
    <w:rsid w:val="00B35E40"/>
    <w:rsid w:val="00B37F9B"/>
    <w:rsid w:val="00B44BB4"/>
    <w:rsid w:val="00B44BBA"/>
    <w:rsid w:val="00B44D48"/>
    <w:rsid w:val="00B45F2E"/>
    <w:rsid w:val="00B473C1"/>
    <w:rsid w:val="00B503C6"/>
    <w:rsid w:val="00B521F9"/>
    <w:rsid w:val="00B522A7"/>
    <w:rsid w:val="00B5333B"/>
    <w:rsid w:val="00B55744"/>
    <w:rsid w:val="00B558F1"/>
    <w:rsid w:val="00B56B12"/>
    <w:rsid w:val="00B619DD"/>
    <w:rsid w:val="00B61DB7"/>
    <w:rsid w:val="00B63013"/>
    <w:rsid w:val="00B63439"/>
    <w:rsid w:val="00B64848"/>
    <w:rsid w:val="00B64997"/>
    <w:rsid w:val="00B65D04"/>
    <w:rsid w:val="00B71059"/>
    <w:rsid w:val="00B727A0"/>
    <w:rsid w:val="00B7292A"/>
    <w:rsid w:val="00B7440D"/>
    <w:rsid w:val="00B77888"/>
    <w:rsid w:val="00B77EA2"/>
    <w:rsid w:val="00B8163C"/>
    <w:rsid w:val="00B831D1"/>
    <w:rsid w:val="00B85AAB"/>
    <w:rsid w:val="00B85B9C"/>
    <w:rsid w:val="00B868B6"/>
    <w:rsid w:val="00B874A6"/>
    <w:rsid w:val="00B903A4"/>
    <w:rsid w:val="00B927C0"/>
    <w:rsid w:val="00B93857"/>
    <w:rsid w:val="00B93BE1"/>
    <w:rsid w:val="00B94E24"/>
    <w:rsid w:val="00B951CB"/>
    <w:rsid w:val="00B9569D"/>
    <w:rsid w:val="00B976B6"/>
    <w:rsid w:val="00B978A0"/>
    <w:rsid w:val="00BA0533"/>
    <w:rsid w:val="00BA0F3D"/>
    <w:rsid w:val="00BA2DBA"/>
    <w:rsid w:val="00BA3B0C"/>
    <w:rsid w:val="00BA6B7E"/>
    <w:rsid w:val="00BA6EBC"/>
    <w:rsid w:val="00BB1CF2"/>
    <w:rsid w:val="00BB22DD"/>
    <w:rsid w:val="00BB2817"/>
    <w:rsid w:val="00BB39D4"/>
    <w:rsid w:val="00BB3BF7"/>
    <w:rsid w:val="00BB3DBC"/>
    <w:rsid w:val="00BB4033"/>
    <w:rsid w:val="00BB4832"/>
    <w:rsid w:val="00BB4BBA"/>
    <w:rsid w:val="00BB53A2"/>
    <w:rsid w:val="00BB6D4F"/>
    <w:rsid w:val="00BC00BC"/>
    <w:rsid w:val="00BC0AB3"/>
    <w:rsid w:val="00BC1C8A"/>
    <w:rsid w:val="00BC25F4"/>
    <w:rsid w:val="00BC3960"/>
    <w:rsid w:val="00BC43AE"/>
    <w:rsid w:val="00BC43B3"/>
    <w:rsid w:val="00BC4F7A"/>
    <w:rsid w:val="00BC53B2"/>
    <w:rsid w:val="00BC57A9"/>
    <w:rsid w:val="00BC5ABD"/>
    <w:rsid w:val="00BD128B"/>
    <w:rsid w:val="00BD1B2D"/>
    <w:rsid w:val="00BD37C3"/>
    <w:rsid w:val="00BD51A0"/>
    <w:rsid w:val="00BD5E5F"/>
    <w:rsid w:val="00BD65CF"/>
    <w:rsid w:val="00BD6E9F"/>
    <w:rsid w:val="00BD7F72"/>
    <w:rsid w:val="00BE01C6"/>
    <w:rsid w:val="00BE085B"/>
    <w:rsid w:val="00BE0DFD"/>
    <w:rsid w:val="00BE1171"/>
    <w:rsid w:val="00BE24FC"/>
    <w:rsid w:val="00BE3CDD"/>
    <w:rsid w:val="00BE4D10"/>
    <w:rsid w:val="00BE5327"/>
    <w:rsid w:val="00BE5457"/>
    <w:rsid w:val="00BE593E"/>
    <w:rsid w:val="00BE6D68"/>
    <w:rsid w:val="00BE709C"/>
    <w:rsid w:val="00BE723B"/>
    <w:rsid w:val="00BF0B9D"/>
    <w:rsid w:val="00BF310D"/>
    <w:rsid w:val="00BF473C"/>
    <w:rsid w:val="00BF50A7"/>
    <w:rsid w:val="00BF542E"/>
    <w:rsid w:val="00BF5E45"/>
    <w:rsid w:val="00C0043B"/>
    <w:rsid w:val="00C0063E"/>
    <w:rsid w:val="00C01563"/>
    <w:rsid w:val="00C01B31"/>
    <w:rsid w:val="00C0345A"/>
    <w:rsid w:val="00C03C68"/>
    <w:rsid w:val="00C04CAD"/>
    <w:rsid w:val="00C04EDE"/>
    <w:rsid w:val="00C065AD"/>
    <w:rsid w:val="00C07CA5"/>
    <w:rsid w:val="00C1140D"/>
    <w:rsid w:val="00C11944"/>
    <w:rsid w:val="00C120CF"/>
    <w:rsid w:val="00C12FAE"/>
    <w:rsid w:val="00C155A9"/>
    <w:rsid w:val="00C16289"/>
    <w:rsid w:val="00C16565"/>
    <w:rsid w:val="00C174D9"/>
    <w:rsid w:val="00C17EB7"/>
    <w:rsid w:val="00C20142"/>
    <w:rsid w:val="00C20523"/>
    <w:rsid w:val="00C227CB"/>
    <w:rsid w:val="00C22EB9"/>
    <w:rsid w:val="00C24550"/>
    <w:rsid w:val="00C24F33"/>
    <w:rsid w:val="00C2506F"/>
    <w:rsid w:val="00C2510A"/>
    <w:rsid w:val="00C255A4"/>
    <w:rsid w:val="00C25AB4"/>
    <w:rsid w:val="00C278CC"/>
    <w:rsid w:val="00C30C71"/>
    <w:rsid w:val="00C30F28"/>
    <w:rsid w:val="00C317E1"/>
    <w:rsid w:val="00C3239C"/>
    <w:rsid w:val="00C33C73"/>
    <w:rsid w:val="00C33F9D"/>
    <w:rsid w:val="00C34AB3"/>
    <w:rsid w:val="00C34F3D"/>
    <w:rsid w:val="00C3751A"/>
    <w:rsid w:val="00C41CDB"/>
    <w:rsid w:val="00C42D4C"/>
    <w:rsid w:val="00C43A26"/>
    <w:rsid w:val="00C50E35"/>
    <w:rsid w:val="00C50FEB"/>
    <w:rsid w:val="00C546DA"/>
    <w:rsid w:val="00C55970"/>
    <w:rsid w:val="00C572B3"/>
    <w:rsid w:val="00C578D5"/>
    <w:rsid w:val="00C57EF4"/>
    <w:rsid w:val="00C60177"/>
    <w:rsid w:val="00C6184C"/>
    <w:rsid w:val="00C61BA7"/>
    <w:rsid w:val="00C6220C"/>
    <w:rsid w:val="00C62B67"/>
    <w:rsid w:val="00C644D1"/>
    <w:rsid w:val="00C6517C"/>
    <w:rsid w:val="00C65DD4"/>
    <w:rsid w:val="00C66B01"/>
    <w:rsid w:val="00C6723F"/>
    <w:rsid w:val="00C67887"/>
    <w:rsid w:val="00C67DD0"/>
    <w:rsid w:val="00C71D52"/>
    <w:rsid w:val="00C73E6B"/>
    <w:rsid w:val="00C75E01"/>
    <w:rsid w:val="00C76F3C"/>
    <w:rsid w:val="00C807A4"/>
    <w:rsid w:val="00C80EAF"/>
    <w:rsid w:val="00C81AD3"/>
    <w:rsid w:val="00C83529"/>
    <w:rsid w:val="00C84504"/>
    <w:rsid w:val="00C84BD1"/>
    <w:rsid w:val="00C90B24"/>
    <w:rsid w:val="00C920F1"/>
    <w:rsid w:val="00C92FB4"/>
    <w:rsid w:val="00C93C20"/>
    <w:rsid w:val="00C93D0F"/>
    <w:rsid w:val="00C950AB"/>
    <w:rsid w:val="00C9571C"/>
    <w:rsid w:val="00C96C5F"/>
    <w:rsid w:val="00CA029C"/>
    <w:rsid w:val="00CA11EE"/>
    <w:rsid w:val="00CA2ED6"/>
    <w:rsid w:val="00CA487E"/>
    <w:rsid w:val="00CA72B9"/>
    <w:rsid w:val="00CA74EA"/>
    <w:rsid w:val="00CB00E5"/>
    <w:rsid w:val="00CB0100"/>
    <w:rsid w:val="00CB1D35"/>
    <w:rsid w:val="00CB1F03"/>
    <w:rsid w:val="00CB2712"/>
    <w:rsid w:val="00CB3AF4"/>
    <w:rsid w:val="00CB50B8"/>
    <w:rsid w:val="00CB5283"/>
    <w:rsid w:val="00CB6F2B"/>
    <w:rsid w:val="00CB7838"/>
    <w:rsid w:val="00CC187B"/>
    <w:rsid w:val="00CC19E0"/>
    <w:rsid w:val="00CC1D79"/>
    <w:rsid w:val="00CC2404"/>
    <w:rsid w:val="00CC2B8B"/>
    <w:rsid w:val="00CC34AB"/>
    <w:rsid w:val="00CC3FB7"/>
    <w:rsid w:val="00CC429F"/>
    <w:rsid w:val="00CC5B10"/>
    <w:rsid w:val="00CC6CD7"/>
    <w:rsid w:val="00CD072D"/>
    <w:rsid w:val="00CD27FC"/>
    <w:rsid w:val="00CD4DD1"/>
    <w:rsid w:val="00CD5E29"/>
    <w:rsid w:val="00CD6876"/>
    <w:rsid w:val="00CD79C7"/>
    <w:rsid w:val="00CE32BF"/>
    <w:rsid w:val="00CE684D"/>
    <w:rsid w:val="00CE78A8"/>
    <w:rsid w:val="00CF4C62"/>
    <w:rsid w:val="00D00CEE"/>
    <w:rsid w:val="00D00F39"/>
    <w:rsid w:val="00D01101"/>
    <w:rsid w:val="00D012F0"/>
    <w:rsid w:val="00D01EF4"/>
    <w:rsid w:val="00D034A5"/>
    <w:rsid w:val="00D05D21"/>
    <w:rsid w:val="00D06282"/>
    <w:rsid w:val="00D06DC3"/>
    <w:rsid w:val="00D11C58"/>
    <w:rsid w:val="00D12473"/>
    <w:rsid w:val="00D14ADA"/>
    <w:rsid w:val="00D14C31"/>
    <w:rsid w:val="00D15422"/>
    <w:rsid w:val="00D159CD"/>
    <w:rsid w:val="00D20B91"/>
    <w:rsid w:val="00D25C8E"/>
    <w:rsid w:val="00D270FA"/>
    <w:rsid w:val="00D27647"/>
    <w:rsid w:val="00D27CDE"/>
    <w:rsid w:val="00D31667"/>
    <w:rsid w:val="00D3385C"/>
    <w:rsid w:val="00D35E92"/>
    <w:rsid w:val="00D36EEA"/>
    <w:rsid w:val="00D41148"/>
    <w:rsid w:val="00D413AE"/>
    <w:rsid w:val="00D414B5"/>
    <w:rsid w:val="00D4190C"/>
    <w:rsid w:val="00D43815"/>
    <w:rsid w:val="00D43C24"/>
    <w:rsid w:val="00D46F37"/>
    <w:rsid w:val="00D47E25"/>
    <w:rsid w:val="00D5120B"/>
    <w:rsid w:val="00D515DD"/>
    <w:rsid w:val="00D52178"/>
    <w:rsid w:val="00D53E4E"/>
    <w:rsid w:val="00D53E83"/>
    <w:rsid w:val="00D5584D"/>
    <w:rsid w:val="00D57807"/>
    <w:rsid w:val="00D57BBD"/>
    <w:rsid w:val="00D6011E"/>
    <w:rsid w:val="00D60A72"/>
    <w:rsid w:val="00D611FE"/>
    <w:rsid w:val="00D61EAA"/>
    <w:rsid w:val="00D6269C"/>
    <w:rsid w:val="00D62D7C"/>
    <w:rsid w:val="00D638C3"/>
    <w:rsid w:val="00D63B1B"/>
    <w:rsid w:val="00D66811"/>
    <w:rsid w:val="00D66A46"/>
    <w:rsid w:val="00D66D9D"/>
    <w:rsid w:val="00D671AC"/>
    <w:rsid w:val="00D7007E"/>
    <w:rsid w:val="00D70666"/>
    <w:rsid w:val="00D7096C"/>
    <w:rsid w:val="00D71156"/>
    <w:rsid w:val="00D71270"/>
    <w:rsid w:val="00D72549"/>
    <w:rsid w:val="00D72EAE"/>
    <w:rsid w:val="00D73D3C"/>
    <w:rsid w:val="00D75714"/>
    <w:rsid w:val="00D77117"/>
    <w:rsid w:val="00D77DA1"/>
    <w:rsid w:val="00D80A8A"/>
    <w:rsid w:val="00D80D8C"/>
    <w:rsid w:val="00D824B9"/>
    <w:rsid w:val="00D82611"/>
    <w:rsid w:val="00D82972"/>
    <w:rsid w:val="00D82FC9"/>
    <w:rsid w:val="00D830B2"/>
    <w:rsid w:val="00D83712"/>
    <w:rsid w:val="00D842F4"/>
    <w:rsid w:val="00D863DC"/>
    <w:rsid w:val="00D8642D"/>
    <w:rsid w:val="00D86F21"/>
    <w:rsid w:val="00D86FD3"/>
    <w:rsid w:val="00D906CA"/>
    <w:rsid w:val="00D90A6B"/>
    <w:rsid w:val="00D926B3"/>
    <w:rsid w:val="00D950AA"/>
    <w:rsid w:val="00D95E6A"/>
    <w:rsid w:val="00D961D7"/>
    <w:rsid w:val="00DA25DD"/>
    <w:rsid w:val="00DA2906"/>
    <w:rsid w:val="00DA4050"/>
    <w:rsid w:val="00DA554E"/>
    <w:rsid w:val="00DA5EC8"/>
    <w:rsid w:val="00DA7A22"/>
    <w:rsid w:val="00DA7B63"/>
    <w:rsid w:val="00DB0A6C"/>
    <w:rsid w:val="00DB460E"/>
    <w:rsid w:val="00DB4D7C"/>
    <w:rsid w:val="00DB5FAD"/>
    <w:rsid w:val="00DB698E"/>
    <w:rsid w:val="00DB75E6"/>
    <w:rsid w:val="00DB77A0"/>
    <w:rsid w:val="00DC0A5F"/>
    <w:rsid w:val="00DC154A"/>
    <w:rsid w:val="00DC16AE"/>
    <w:rsid w:val="00DC22A2"/>
    <w:rsid w:val="00DC2A1B"/>
    <w:rsid w:val="00DC4639"/>
    <w:rsid w:val="00DC4A3F"/>
    <w:rsid w:val="00DC57A5"/>
    <w:rsid w:val="00DC5F7B"/>
    <w:rsid w:val="00DC6C17"/>
    <w:rsid w:val="00DC6D63"/>
    <w:rsid w:val="00DC7537"/>
    <w:rsid w:val="00DC7FE5"/>
    <w:rsid w:val="00DD1DAD"/>
    <w:rsid w:val="00DD212E"/>
    <w:rsid w:val="00DD259D"/>
    <w:rsid w:val="00DD2E60"/>
    <w:rsid w:val="00DD3D85"/>
    <w:rsid w:val="00DD4E3E"/>
    <w:rsid w:val="00DD6767"/>
    <w:rsid w:val="00DE1463"/>
    <w:rsid w:val="00DE2529"/>
    <w:rsid w:val="00DE268F"/>
    <w:rsid w:val="00DE60F4"/>
    <w:rsid w:val="00DE702C"/>
    <w:rsid w:val="00DE74FB"/>
    <w:rsid w:val="00DE7A6B"/>
    <w:rsid w:val="00DF2BFC"/>
    <w:rsid w:val="00DF3BCB"/>
    <w:rsid w:val="00DF4537"/>
    <w:rsid w:val="00DF51D4"/>
    <w:rsid w:val="00DF7E04"/>
    <w:rsid w:val="00DF7F8B"/>
    <w:rsid w:val="00E00B1E"/>
    <w:rsid w:val="00E00C3E"/>
    <w:rsid w:val="00E01824"/>
    <w:rsid w:val="00E028E8"/>
    <w:rsid w:val="00E02A2B"/>
    <w:rsid w:val="00E02E34"/>
    <w:rsid w:val="00E034EF"/>
    <w:rsid w:val="00E039E9"/>
    <w:rsid w:val="00E03C2E"/>
    <w:rsid w:val="00E05FE8"/>
    <w:rsid w:val="00E07365"/>
    <w:rsid w:val="00E104CF"/>
    <w:rsid w:val="00E1072E"/>
    <w:rsid w:val="00E10B6C"/>
    <w:rsid w:val="00E10E85"/>
    <w:rsid w:val="00E118A6"/>
    <w:rsid w:val="00E118C3"/>
    <w:rsid w:val="00E12DAB"/>
    <w:rsid w:val="00E148B7"/>
    <w:rsid w:val="00E156BA"/>
    <w:rsid w:val="00E20466"/>
    <w:rsid w:val="00E2060A"/>
    <w:rsid w:val="00E20A78"/>
    <w:rsid w:val="00E21522"/>
    <w:rsid w:val="00E22932"/>
    <w:rsid w:val="00E265F7"/>
    <w:rsid w:val="00E26BD7"/>
    <w:rsid w:val="00E27593"/>
    <w:rsid w:val="00E301BE"/>
    <w:rsid w:val="00E314C0"/>
    <w:rsid w:val="00E32297"/>
    <w:rsid w:val="00E32BD3"/>
    <w:rsid w:val="00E3467A"/>
    <w:rsid w:val="00E34A10"/>
    <w:rsid w:val="00E34D8D"/>
    <w:rsid w:val="00E34F7E"/>
    <w:rsid w:val="00E366D6"/>
    <w:rsid w:val="00E369EE"/>
    <w:rsid w:val="00E36D0D"/>
    <w:rsid w:val="00E404CD"/>
    <w:rsid w:val="00E409F3"/>
    <w:rsid w:val="00E4161B"/>
    <w:rsid w:val="00E44216"/>
    <w:rsid w:val="00E453BB"/>
    <w:rsid w:val="00E47C15"/>
    <w:rsid w:val="00E47F85"/>
    <w:rsid w:val="00E501AD"/>
    <w:rsid w:val="00E502EF"/>
    <w:rsid w:val="00E50A44"/>
    <w:rsid w:val="00E50EFD"/>
    <w:rsid w:val="00E54BF0"/>
    <w:rsid w:val="00E552D4"/>
    <w:rsid w:val="00E56F1A"/>
    <w:rsid w:val="00E6020C"/>
    <w:rsid w:val="00E6197E"/>
    <w:rsid w:val="00E643D5"/>
    <w:rsid w:val="00E644B3"/>
    <w:rsid w:val="00E64610"/>
    <w:rsid w:val="00E64A2A"/>
    <w:rsid w:val="00E66CCB"/>
    <w:rsid w:val="00E67240"/>
    <w:rsid w:val="00E67D42"/>
    <w:rsid w:val="00E67E95"/>
    <w:rsid w:val="00E71042"/>
    <w:rsid w:val="00E71165"/>
    <w:rsid w:val="00E72360"/>
    <w:rsid w:val="00E74BB2"/>
    <w:rsid w:val="00E7513A"/>
    <w:rsid w:val="00E75B0C"/>
    <w:rsid w:val="00E75BFC"/>
    <w:rsid w:val="00E76979"/>
    <w:rsid w:val="00E77718"/>
    <w:rsid w:val="00E81252"/>
    <w:rsid w:val="00E8350B"/>
    <w:rsid w:val="00E84424"/>
    <w:rsid w:val="00E877C1"/>
    <w:rsid w:val="00E9033B"/>
    <w:rsid w:val="00E90BEC"/>
    <w:rsid w:val="00E90C0F"/>
    <w:rsid w:val="00E92F63"/>
    <w:rsid w:val="00E93B67"/>
    <w:rsid w:val="00E97813"/>
    <w:rsid w:val="00E9791D"/>
    <w:rsid w:val="00EA0E1B"/>
    <w:rsid w:val="00EA177E"/>
    <w:rsid w:val="00EA20BA"/>
    <w:rsid w:val="00EA3DCD"/>
    <w:rsid w:val="00EA4CBA"/>
    <w:rsid w:val="00EA5F98"/>
    <w:rsid w:val="00EB0C89"/>
    <w:rsid w:val="00EB1088"/>
    <w:rsid w:val="00EB2967"/>
    <w:rsid w:val="00EB4AA1"/>
    <w:rsid w:val="00EB4E09"/>
    <w:rsid w:val="00EB51C6"/>
    <w:rsid w:val="00EB55E2"/>
    <w:rsid w:val="00EB5E87"/>
    <w:rsid w:val="00EB6979"/>
    <w:rsid w:val="00EB7401"/>
    <w:rsid w:val="00EC0313"/>
    <w:rsid w:val="00EC0722"/>
    <w:rsid w:val="00EC3027"/>
    <w:rsid w:val="00EC4651"/>
    <w:rsid w:val="00EC619B"/>
    <w:rsid w:val="00EC6CED"/>
    <w:rsid w:val="00EC6DB1"/>
    <w:rsid w:val="00ED3D5B"/>
    <w:rsid w:val="00ED4742"/>
    <w:rsid w:val="00ED5B23"/>
    <w:rsid w:val="00ED6232"/>
    <w:rsid w:val="00ED6631"/>
    <w:rsid w:val="00EE0371"/>
    <w:rsid w:val="00EE219C"/>
    <w:rsid w:val="00EE4599"/>
    <w:rsid w:val="00EE494D"/>
    <w:rsid w:val="00EE5A9E"/>
    <w:rsid w:val="00EE6954"/>
    <w:rsid w:val="00EF342B"/>
    <w:rsid w:val="00EF4845"/>
    <w:rsid w:val="00EF61E9"/>
    <w:rsid w:val="00EF7CEF"/>
    <w:rsid w:val="00F0003E"/>
    <w:rsid w:val="00F0035C"/>
    <w:rsid w:val="00F00DED"/>
    <w:rsid w:val="00F01503"/>
    <w:rsid w:val="00F0191D"/>
    <w:rsid w:val="00F02F47"/>
    <w:rsid w:val="00F0361C"/>
    <w:rsid w:val="00F067D6"/>
    <w:rsid w:val="00F06EDE"/>
    <w:rsid w:val="00F071E4"/>
    <w:rsid w:val="00F07379"/>
    <w:rsid w:val="00F100C5"/>
    <w:rsid w:val="00F10BDD"/>
    <w:rsid w:val="00F11F3A"/>
    <w:rsid w:val="00F12032"/>
    <w:rsid w:val="00F1230B"/>
    <w:rsid w:val="00F14B94"/>
    <w:rsid w:val="00F22540"/>
    <w:rsid w:val="00F24E47"/>
    <w:rsid w:val="00F25FCF"/>
    <w:rsid w:val="00F272BC"/>
    <w:rsid w:val="00F27B17"/>
    <w:rsid w:val="00F30102"/>
    <w:rsid w:val="00F303DD"/>
    <w:rsid w:val="00F31A8E"/>
    <w:rsid w:val="00F31CC5"/>
    <w:rsid w:val="00F33FA5"/>
    <w:rsid w:val="00F347A7"/>
    <w:rsid w:val="00F34D1A"/>
    <w:rsid w:val="00F353FD"/>
    <w:rsid w:val="00F35C32"/>
    <w:rsid w:val="00F35E85"/>
    <w:rsid w:val="00F36212"/>
    <w:rsid w:val="00F4025D"/>
    <w:rsid w:val="00F41B1A"/>
    <w:rsid w:val="00F4343E"/>
    <w:rsid w:val="00F45250"/>
    <w:rsid w:val="00F502A2"/>
    <w:rsid w:val="00F50731"/>
    <w:rsid w:val="00F50897"/>
    <w:rsid w:val="00F514CC"/>
    <w:rsid w:val="00F5218A"/>
    <w:rsid w:val="00F526CD"/>
    <w:rsid w:val="00F53289"/>
    <w:rsid w:val="00F53F43"/>
    <w:rsid w:val="00F5407A"/>
    <w:rsid w:val="00F546EF"/>
    <w:rsid w:val="00F54E01"/>
    <w:rsid w:val="00F562B6"/>
    <w:rsid w:val="00F5761A"/>
    <w:rsid w:val="00F61A97"/>
    <w:rsid w:val="00F6257F"/>
    <w:rsid w:val="00F625BA"/>
    <w:rsid w:val="00F63C82"/>
    <w:rsid w:val="00F6708A"/>
    <w:rsid w:val="00F675BA"/>
    <w:rsid w:val="00F67E87"/>
    <w:rsid w:val="00F71526"/>
    <w:rsid w:val="00F71C6B"/>
    <w:rsid w:val="00F7224F"/>
    <w:rsid w:val="00F72658"/>
    <w:rsid w:val="00F72912"/>
    <w:rsid w:val="00F72AF1"/>
    <w:rsid w:val="00F72E76"/>
    <w:rsid w:val="00F739CC"/>
    <w:rsid w:val="00F7498A"/>
    <w:rsid w:val="00F75975"/>
    <w:rsid w:val="00F76102"/>
    <w:rsid w:val="00F7784E"/>
    <w:rsid w:val="00F8060E"/>
    <w:rsid w:val="00F82885"/>
    <w:rsid w:val="00F82A25"/>
    <w:rsid w:val="00F82CC1"/>
    <w:rsid w:val="00F82DD5"/>
    <w:rsid w:val="00F83DA8"/>
    <w:rsid w:val="00F85AFD"/>
    <w:rsid w:val="00F87D53"/>
    <w:rsid w:val="00F91570"/>
    <w:rsid w:val="00F93098"/>
    <w:rsid w:val="00F974D8"/>
    <w:rsid w:val="00FA2282"/>
    <w:rsid w:val="00FA3219"/>
    <w:rsid w:val="00FA3A8A"/>
    <w:rsid w:val="00FA4B4E"/>
    <w:rsid w:val="00FA4E07"/>
    <w:rsid w:val="00FA577D"/>
    <w:rsid w:val="00FA5831"/>
    <w:rsid w:val="00FA5F89"/>
    <w:rsid w:val="00FA614C"/>
    <w:rsid w:val="00FA665C"/>
    <w:rsid w:val="00FA6F25"/>
    <w:rsid w:val="00FB0932"/>
    <w:rsid w:val="00FB3ADA"/>
    <w:rsid w:val="00FB5BDD"/>
    <w:rsid w:val="00FC04CA"/>
    <w:rsid w:val="00FC04F5"/>
    <w:rsid w:val="00FC0F2D"/>
    <w:rsid w:val="00FC11C4"/>
    <w:rsid w:val="00FC1299"/>
    <w:rsid w:val="00FC27A2"/>
    <w:rsid w:val="00FC35C2"/>
    <w:rsid w:val="00FC4814"/>
    <w:rsid w:val="00FC4840"/>
    <w:rsid w:val="00FC497D"/>
    <w:rsid w:val="00FC4AC0"/>
    <w:rsid w:val="00FC4B42"/>
    <w:rsid w:val="00FC6FD8"/>
    <w:rsid w:val="00FC7C77"/>
    <w:rsid w:val="00FD1AA3"/>
    <w:rsid w:val="00FD2363"/>
    <w:rsid w:val="00FD271D"/>
    <w:rsid w:val="00FD3554"/>
    <w:rsid w:val="00FE0886"/>
    <w:rsid w:val="00FE1B76"/>
    <w:rsid w:val="00FE43BA"/>
    <w:rsid w:val="00FE6150"/>
    <w:rsid w:val="00FE681D"/>
    <w:rsid w:val="00FE7746"/>
    <w:rsid w:val="00FE7798"/>
    <w:rsid w:val="00FE7BB6"/>
    <w:rsid w:val="00FF1F83"/>
    <w:rsid w:val="00FF205F"/>
    <w:rsid w:val="00FF75A0"/>
    <w:rsid w:val="00FF777C"/>
    <w:rsid w:val="01387AFA"/>
    <w:rsid w:val="0316ECE2"/>
    <w:rsid w:val="05357B73"/>
    <w:rsid w:val="05848CDF"/>
    <w:rsid w:val="07799F51"/>
    <w:rsid w:val="08095A91"/>
    <w:rsid w:val="0818856B"/>
    <w:rsid w:val="092DAC84"/>
    <w:rsid w:val="09BA3621"/>
    <w:rsid w:val="09BB5FF5"/>
    <w:rsid w:val="0A8B6807"/>
    <w:rsid w:val="0C232990"/>
    <w:rsid w:val="0C6C478A"/>
    <w:rsid w:val="0DEC41B8"/>
    <w:rsid w:val="0E163AED"/>
    <w:rsid w:val="0E49F495"/>
    <w:rsid w:val="100DEBE6"/>
    <w:rsid w:val="10D765B0"/>
    <w:rsid w:val="11084BEF"/>
    <w:rsid w:val="1109F95F"/>
    <w:rsid w:val="1114599F"/>
    <w:rsid w:val="11B08A82"/>
    <w:rsid w:val="11D81DE6"/>
    <w:rsid w:val="12490EA6"/>
    <w:rsid w:val="129432CA"/>
    <w:rsid w:val="13602A20"/>
    <w:rsid w:val="1397E026"/>
    <w:rsid w:val="13FF463E"/>
    <w:rsid w:val="15CDC532"/>
    <w:rsid w:val="15EDB2FD"/>
    <w:rsid w:val="160D0101"/>
    <w:rsid w:val="1659F6F3"/>
    <w:rsid w:val="16CACEF3"/>
    <w:rsid w:val="170023C0"/>
    <w:rsid w:val="184C3898"/>
    <w:rsid w:val="18EAA602"/>
    <w:rsid w:val="197E8CD4"/>
    <w:rsid w:val="1A013C67"/>
    <w:rsid w:val="1A83541F"/>
    <w:rsid w:val="1BD401F4"/>
    <w:rsid w:val="1DBF9C36"/>
    <w:rsid w:val="1E6491AD"/>
    <w:rsid w:val="1F03E5D2"/>
    <w:rsid w:val="1F6E12E2"/>
    <w:rsid w:val="21FF153D"/>
    <w:rsid w:val="22326710"/>
    <w:rsid w:val="22525613"/>
    <w:rsid w:val="22DA6F75"/>
    <w:rsid w:val="233D1376"/>
    <w:rsid w:val="23563AD7"/>
    <w:rsid w:val="2398CBCC"/>
    <w:rsid w:val="26038277"/>
    <w:rsid w:val="27BB6815"/>
    <w:rsid w:val="27C49A54"/>
    <w:rsid w:val="28419644"/>
    <w:rsid w:val="28433B3C"/>
    <w:rsid w:val="28B5E2E9"/>
    <w:rsid w:val="29D0B642"/>
    <w:rsid w:val="2ADE9F28"/>
    <w:rsid w:val="2DAF6BE0"/>
    <w:rsid w:val="2F09956B"/>
    <w:rsid w:val="30F5E668"/>
    <w:rsid w:val="31EBA98B"/>
    <w:rsid w:val="323B18F5"/>
    <w:rsid w:val="3316E792"/>
    <w:rsid w:val="33A2497B"/>
    <w:rsid w:val="33CCBA1F"/>
    <w:rsid w:val="33CD3FC9"/>
    <w:rsid w:val="3490A2A0"/>
    <w:rsid w:val="35340C58"/>
    <w:rsid w:val="358DBF1E"/>
    <w:rsid w:val="359380F2"/>
    <w:rsid w:val="367E49AE"/>
    <w:rsid w:val="3699E5AC"/>
    <w:rsid w:val="36D37231"/>
    <w:rsid w:val="370AD5D6"/>
    <w:rsid w:val="378D6425"/>
    <w:rsid w:val="3A3AF5EB"/>
    <w:rsid w:val="3B4B5B3A"/>
    <w:rsid w:val="3D9EB08E"/>
    <w:rsid w:val="3DB4DB4E"/>
    <w:rsid w:val="3DCCEC25"/>
    <w:rsid w:val="3F210039"/>
    <w:rsid w:val="3F6BA23A"/>
    <w:rsid w:val="402E1F53"/>
    <w:rsid w:val="420FC033"/>
    <w:rsid w:val="42773DE8"/>
    <w:rsid w:val="4282E13A"/>
    <w:rsid w:val="428C30EA"/>
    <w:rsid w:val="447040C8"/>
    <w:rsid w:val="44B0CB2E"/>
    <w:rsid w:val="44C9C451"/>
    <w:rsid w:val="478FD13F"/>
    <w:rsid w:val="49724AB1"/>
    <w:rsid w:val="4A4424AF"/>
    <w:rsid w:val="4AF2377E"/>
    <w:rsid w:val="4DD1B6EB"/>
    <w:rsid w:val="4EEB867C"/>
    <w:rsid w:val="4F2D4E07"/>
    <w:rsid w:val="50591D5F"/>
    <w:rsid w:val="508CCE03"/>
    <w:rsid w:val="50D1C2AA"/>
    <w:rsid w:val="512E87C0"/>
    <w:rsid w:val="51818F3F"/>
    <w:rsid w:val="51BFEAE6"/>
    <w:rsid w:val="53511D76"/>
    <w:rsid w:val="535EEE91"/>
    <w:rsid w:val="54319120"/>
    <w:rsid w:val="54C8028A"/>
    <w:rsid w:val="553A045A"/>
    <w:rsid w:val="55A165A1"/>
    <w:rsid w:val="575DD5FE"/>
    <w:rsid w:val="590CB7C1"/>
    <w:rsid w:val="595B2FB1"/>
    <w:rsid w:val="5965B568"/>
    <w:rsid w:val="59D44733"/>
    <w:rsid w:val="5A4A9C30"/>
    <w:rsid w:val="5AC96359"/>
    <w:rsid w:val="5BA7741C"/>
    <w:rsid w:val="5CA7BF75"/>
    <w:rsid w:val="5CE24ECF"/>
    <w:rsid w:val="5D4DBE65"/>
    <w:rsid w:val="5D952397"/>
    <w:rsid w:val="603CFF50"/>
    <w:rsid w:val="60B03799"/>
    <w:rsid w:val="60DA16FD"/>
    <w:rsid w:val="60F30298"/>
    <w:rsid w:val="612A1D75"/>
    <w:rsid w:val="61B34C6A"/>
    <w:rsid w:val="621346B0"/>
    <w:rsid w:val="6267FFDF"/>
    <w:rsid w:val="62F1E875"/>
    <w:rsid w:val="641A88B3"/>
    <w:rsid w:val="645089A7"/>
    <w:rsid w:val="64EE8988"/>
    <w:rsid w:val="6540F22C"/>
    <w:rsid w:val="65A36E4A"/>
    <w:rsid w:val="66897C70"/>
    <w:rsid w:val="66C2E807"/>
    <w:rsid w:val="66FF6C30"/>
    <w:rsid w:val="67294B55"/>
    <w:rsid w:val="67352421"/>
    <w:rsid w:val="6A4280A1"/>
    <w:rsid w:val="6A529A96"/>
    <w:rsid w:val="6A8D482C"/>
    <w:rsid w:val="6BA68721"/>
    <w:rsid w:val="6BC06E4C"/>
    <w:rsid w:val="6E1979B9"/>
    <w:rsid w:val="6E97B9E9"/>
    <w:rsid w:val="6F3B37E0"/>
    <w:rsid w:val="70348826"/>
    <w:rsid w:val="7135379A"/>
    <w:rsid w:val="718F1E39"/>
    <w:rsid w:val="71F38471"/>
    <w:rsid w:val="721C2A27"/>
    <w:rsid w:val="725D8EA0"/>
    <w:rsid w:val="7282B6AB"/>
    <w:rsid w:val="72978B84"/>
    <w:rsid w:val="73F07B9A"/>
    <w:rsid w:val="74338236"/>
    <w:rsid w:val="766AD880"/>
    <w:rsid w:val="7719F996"/>
    <w:rsid w:val="77A2C168"/>
    <w:rsid w:val="782FE381"/>
    <w:rsid w:val="792E7AEB"/>
    <w:rsid w:val="793B51A1"/>
    <w:rsid w:val="79901128"/>
    <w:rsid w:val="7994C24D"/>
    <w:rsid w:val="79BA2FD1"/>
    <w:rsid w:val="7AD4836D"/>
    <w:rsid w:val="7AFA8424"/>
    <w:rsid w:val="7B70C9E2"/>
    <w:rsid w:val="7DB7032B"/>
    <w:rsid w:val="7FA9CD09"/>
    <w:rsid w:val="7FD14A22"/>
    <w:rsid w:val="7FF0EF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A46D2"/>
  <w15:chartTrackingRefBased/>
  <w15:docId w15:val="{EB4F5AED-1EBE-4F3A-9010-5433197A6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uiPriority="4"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744"/>
    <w:pPr>
      <w:spacing w:after="0" w:line="240" w:lineRule="auto"/>
    </w:pPr>
    <w:rPr>
      <w:rFonts w:ascii="Times New Roman" w:eastAsia="Times New Roman" w:hAnsi="Times New Roman" w:cs="Times New Roman"/>
      <w:color w:val="auto"/>
      <w:sz w:val="24"/>
      <w:szCs w:val="24"/>
    </w:rPr>
  </w:style>
  <w:style w:type="paragraph" w:styleId="Heading1">
    <w:name w:val="heading 1"/>
    <w:basedOn w:val="Normal"/>
    <w:next w:val="Normal"/>
    <w:link w:val="Heading1Char"/>
    <w:uiPriority w:val="7"/>
    <w:qFormat/>
    <w:rsid w:val="00BF473C"/>
    <w:pPr>
      <w:keepNext/>
      <w:keepLines/>
      <w:spacing w:before="240" w:line="288" w:lineRule="auto"/>
      <w:outlineLvl w:val="0"/>
    </w:pPr>
    <w:rPr>
      <w:rFonts w:asciiTheme="majorHAnsi" w:eastAsiaTheme="majorEastAsia" w:hAnsiTheme="majorHAnsi" w:cstheme="majorBidi"/>
      <w:color w:val="164253" w:themeColor="accent1" w:themeShade="80"/>
      <w:sz w:val="32"/>
      <w:szCs w:val="32"/>
    </w:rPr>
  </w:style>
  <w:style w:type="paragraph" w:styleId="Heading2">
    <w:name w:val="heading 2"/>
    <w:basedOn w:val="Normal"/>
    <w:next w:val="Normal"/>
    <w:link w:val="Heading2Char"/>
    <w:uiPriority w:val="8"/>
    <w:semiHidden/>
    <w:unhideWhenUsed/>
    <w:qFormat/>
    <w:rsid w:val="00BF473C"/>
    <w:pPr>
      <w:keepNext/>
      <w:keepLines/>
      <w:spacing w:before="40" w:line="288" w:lineRule="auto"/>
      <w:outlineLvl w:val="1"/>
    </w:pPr>
    <w:rPr>
      <w:rFonts w:asciiTheme="majorHAnsi" w:eastAsiaTheme="majorEastAsia" w:hAnsiTheme="majorHAnsi" w:cstheme="majorBidi"/>
      <w:color w:val="164253" w:themeColor="accent1" w:themeShade="80"/>
      <w:sz w:val="26"/>
      <w:szCs w:val="26"/>
    </w:rPr>
  </w:style>
  <w:style w:type="paragraph" w:styleId="Heading3">
    <w:name w:val="heading 3"/>
    <w:basedOn w:val="Normal"/>
    <w:next w:val="Normal"/>
    <w:link w:val="Heading3Char"/>
    <w:uiPriority w:val="9"/>
    <w:semiHidden/>
    <w:unhideWhenUsed/>
    <w:qFormat/>
    <w:rsid w:val="002C2563"/>
    <w:pPr>
      <w:keepNext/>
      <w:keepLines/>
      <w:spacing w:before="40" w:line="288" w:lineRule="auto"/>
      <w:outlineLvl w:val="2"/>
    </w:pPr>
    <w:rPr>
      <w:rFonts w:asciiTheme="majorHAnsi" w:eastAsiaTheme="majorEastAsia" w:hAnsiTheme="majorHAnsi" w:cstheme="majorBidi"/>
      <w:color w:val="164252" w:themeColor="accent1" w:themeShade="7F"/>
    </w:rPr>
  </w:style>
  <w:style w:type="paragraph" w:styleId="Heading4">
    <w:name w:val="heading 4"/>
    <w:basedOn w:val="Normal"/>
    <w:next w:val="Normal"/>
    <w:link w:val="Heading4Char"/>
    <w:uiPriority w:val="9"/>
    <w:semiHidden/>
    <w:unhideWhenUsed/>
    <w:qFormat/>
    <w:rsid w:val="002C2563"/>
    <w:pPr>
      <w:keepNext/>
      <w:keepLines/>
      <w:spacing w:before="40" w:line="288" w:lineRule="auto"/>
      <w:outlineLvl w:val="3"/>
    </w:pPr>
    <w:rPr>
      <w:rFonts w:asciiTheme="majorHAnsi" w:eastAsiaTheme="majorEastAsia" w:hAnsiTheme="majorHAnsi" w:cstheme="majorBidi"/>
      <w:i/>
      <w:iCs/>
      <w:color w:val="21647C" w:themeColor="accent1" w:themeShade="BF"/>
      <w:sz w:val="22"/>
      <w:szCs w:val="22"/>
    </w:rPr>
  </w:style>
  <w:style w:type="paragraph" w:styleId="Heading5">
    <w:name w:val="heading 5"/>
    <w:basedOn w:val="Normal"/>
    <w:next w:val="Normal"/>
    <w:link w:val="Heading5Char"/>
    <w:uiPriority w:val="9"/>
    <w:semiHidden/>
    <w:unhideWhenUsed/>
    <w:qFormat/>
    <w:rsid w:val="002C2563"/>
    <w:pPr>
      <w:keepNext/>
      <w:keepLines/>
      <w:spacing w:before="40" w:line="288" w:lineRule="auto"/>
      <w:outlineLvl w:val="4"/>
    </w:pPr>
    <w:rPr>
      <w:rFonts w:asciiTheme="majorHAnsi" w:eastAsiaTheme="majorEastAsia" w:hAnsiTheme="majorHAnsi" w:cstheme="majorBidi"/>
      <w:color w:val="21647C" w:themeColor="accent1" w:themeShade="BF"/>
      <w:sz w:val="22"/>
      <w:szCs w:val="22"/>
    </w:rPr>
  </w:style>
  <w:style w:type="paragraph" w:styleId="Heading6">
    <w:name w:val="heading 6"/>
    <w:basedOn w:val="Normal"/>
    <w:next w:val="Normal"/>
    <w:link w:val="Heading6Char"/>
    <w:uiPriority w:val="9"/>
    <w:semiHidden/>
    <w:unhideWhenUsed/>
    <w:qFormat/>
    <w:rsid w:val="002C2563"/>
    <w:pPr>
      <w:keepNext/>
      <w:keepLines/>
      <w:spacing w:before="40" w:line="288" w:lineRule="auto"/>
      <w:outlineLvl w:val="5"/>
    </w:pPr>
    <w:rPr>
      <w:rFonts w:asciiTheme="majorHAnsi" w:eastAsiaTheme="majorEastAsia" w:hAnsiTheme="majorHAnsi" w:cstheme="majorBidi"/>
      <w:color w:val="164252" w:themeColor="accent1" w:themeShade="7F"/>
      <w:sz w:val="22"/>
      <w:szCs w:val="22"/>
    </w:rPr>
  </w:style>
  <w:style w:type="paragraph" w:styleId="Heading7">
    <w:name w:val="heading 7"/>
    <w:basedOn w:val="Normal"/>
    <w:next w:val="Normal"/>
    <w:link w:val="Heading7Char"/>
    <w:uiPriority w:val="9"/>
    <w:semiHidden/>
    <w:unhideWhenUsed/>
    <w:qFormat/>
    <w:rsid w:val="002C2563"/>
    <w:pPr>
      <w:keepNext/>
      <w:keepLines/>
      <w:spacing w:before="40" w:line="288" w:lineRule="auto"/>
      <w:outlineLvl w:val="6"/>
    </w:pPr>
    <w:rPr>
      <w:rFonts w:asciiTheme="majorHAnsi" w:eastAsiaTheme="majorEastAsia" w:hAnsiTheme="majorHAnsi" w:cstheme="majorBidi"/>
      <w:i/>
      <w:iCs/>
      <w:color w:val="164252" w:themeColor="accent1" w:themeShade="7F"/>
      <w:sz w:val="22"/>
      <w:szCs w:val="22"/>
    </w:rPr>
  </w:style>
  <w:style w:type="paragraph" w:styleId="Heading8">
    <w:name w:val="heading 8"/>
    <w:basedOn w:val="Normal"/>
    <w:next w:val="Normal"/>
    <w:link w:val="Heading8Char"/>
    <w:uiPriority w:val="9"/>
    <w:semiHidden/>
    <w:unhideWhenUsed/>
    <w:qFormat/>
    <w:rsid w:val="002C2563"/>
    <w:pPr>
      <w:keepNext/>
      <w:keepLines/>
      <w:spacing w:before="40" w:line="288" w:lineRule="auto"/>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unhideWhenUsed/>
    <w:qFormat/>
    <w:rsid w:val="002C2563"/>
    <w:pPr>
      <w:keepNext/>
      <w:keepLines/>
      <w:spacing w:before="40" w:line="288" w:lineRule="auto"/>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18"/>
    <w:unhideWhenUsed/>
    <w:rPr>
      <w:rFonts w:asciiTheme="minorHAnsi" w:eastAsiaTheme="minorHAnsi" w:hAnsiTheme="minorHAnsi" w:cstheme="minorBidi"/>
      <w:color w:val="595959" w:themeColor="text1" w:themeTint="A6"/>
      <w:sz w:val="22"/>
      <w:szCs w:val="22"/>
    </w:rPr>
  </w:style>
  <w:style w:type="character" w:customStyle="1" w:styleId="FooterChar">
    <w:name w:val="Footer Char"/>
    <w:basedOn w:val="DefaultParagraphFont"/>
    <w:link w:val="Footer"/>
    <w:uiPriority w:val="18"/>
    <w:rsid w:val="00C62B67"/>
  </w:style>
  <w:style w:type="character" w:styleId="PlaceholderText">
    <w:name w:val="Placeholder Text"/>
    <w:basedOn w:val="DefaultParagraphFont"/>
    <w:uiPriority w:val="99"/>
    <w:semiHidden/>
    <w:rsid w:val="00CD5E29"/>
    <w:rPr>
      <w:color w:val="1F2426" w:themeColor="background2" w:themeShade="40"/>
    </w:rPr>
  </w:style>
  <w:style w:type="paragraph" w:styleId="Header">
    <w:name w:val="header"/>
    <w:basedOn w:val="Normal"/>
    <w:link w:val="HeaderChar"/>
    <w:uiPriority w:val="19"/>
    <w:unhideWhenUsed/>
    <w:rsid w:val="00EE4599"/>
    <w:rPr>
      <w:rFonts w:asciiTheme="minorHAnsi" w:eastAsiaTheme="minorHAnsi" w:hAnsiTheme="minorHAnsi" w:cstheme="minorBidi"/>
      <w:color w:val="595959" w:themeColor="text1" w:themeTint="A6"/>
      <w:sz w:val="22"/>
      <w:szCs w:val="22"/>
    </w:rPr>
  </w:style>
  <w:style w:type="character" w:customStyle="1" w:styleId="HeaderChar">
    <w:name w:val="Header Char"/>
    <w:basedOn w:val="DefaultParagraphFont"/>
    <w:link w:val="Header"/>
    <w:uiPriority w:val="19"/>
    <w:rsid w:val="00EE4599"/>
  </w:style>
  <w:style w:type="paragraph" w:customStyle="1" w:styleId="SenderAddress">
    <w:name w:val="Sender Address"/>
    <w:basedOn w:val="Normal"/>
    <w:uiPriority w:val="1"/>
    <w:qFormat/>
    <w:rsid w:val="00343FBB"/>
    <w:pPr>
      <w:spacing w:line="264" w:lineRule="auto"/>
    </w:pPr>
    <w:rPr>
      <w:rFonts w:asciiTheme="minorHAnsi" w:eastAsiaTheme="minorHAnsi" w:hAnsiTheme="minorHAnsi" w:cstheme="minorBidi"/>
      <w:color w:val="595959" w:themeColor="text1" w:themeTint="A6"/>
      <w:sz w:val="22"/>
      <w:szCs w:val="22"/>
    </w:rPr>
  </w:style>
  <w:style w:type="paragraph" w:styleId="Date">
    <w:name w:val="Date"/>
    <w:basedOn w:val="Normal"/>
    <w:next w:val="Normal"/>
    <w:link w:val="DateChar"/>
    <w:uiPriority w:val="2"/>
    <w:unhideWhenUsed/>
    <w:rsid w:val="00D25C8E"/>
    <w:pPr>
      <w:spacing w:before="1000" w:after="400" w:line="288" w:lineRule="auto"/>
    </w:pPr>
    <w:rPr>
      <w:rFonts w:asciiTheme="minorHAnsi" w:eastAsiaTheme="minorHAnsi" w:hAnsiTheme="minorHAnsi" w:cstheme="minorBidi"/>
      <w:color w:val="595959" w:themeColor="text1" w:themeTint="A6"/>
      <w:sz w:val="22"/>
      <w:szCs w:val="22"/>
    </w:rPr>
  </w:style>
  <w:style w:type="character" w:customStyle="1" w:styleId="DateChar">
    <w:name w:val="Date Char"/>
    <w:basedOn w:val="DefaultParagraphFont"/>
    <w:link w:val="Date"/>
    <w:uiPriority w:val="2"/>
    <w:rsid w:val="00D25C8E"/>
  </w:style>
  <w:style w:type="paragraph" w:customStyle="1" w:styleId="RecipientAddress">
    <w:name w:val="Recipient Address"/>
    <w:basedOn w:val="Normal"/>
    <w:uiPriority w:val="3"/>
    <w:qFormat/>
    <w:rsid w:val="003D0FBD"/>
    <w:pPr>
      <w:spacing w:after="480" w:line="288" w:lineRule="auto"/>
      <w:contextualSpacing/>
    </w:pPr>
    <w:rPr>
      <w:rFonts w:asciiTheme="minorHAnsi" w:eastAsiaTheme="minorHAnsi" w:hAnsiTheme="minorHAnsi" w:cstheme="minorBidi"/>
      <w:color w:val="595959" w:themeColor="text1" w:themeTint="A6"/>
      <w:sz w:val="22"/>
      <w:szCs w:val="22"/>
    </w:rPr>
  </w:style>
  <w:style w:type="paragraph" w:styleId="Closing">
    <w:name w:val="Closing"/>
    <w:basedOn w:val="Normal"/>
    <w:next w:val="Signature"/>
    <w:link w:val="ClosingChar"/>
    <w:uiPriority w:val="5"/>
    <w:unhideWhenUsed/>
    <w:qFormat/>
    <w:pPr>
      <w:spacing w:before="600" w:after="800" w:line="288" w:lineRule="auto"/>
    </w:pPr>
    <w:rPr>
      <w:rFonts w:asciiTheme="minorHAnsi" w:eastAsiaTheme="minorHAnsi" w:hAnsiTheme="minorHAnsi" w:cstheme="minorBidi"/>
      <w:color w:val="595959" w:themeColor="text1" w:themeTint="A6"/>
      <w:sz w:val="22"/>
      <w:szCs w:val="22"/>
    </w:rPr>
  </w:style>
  <w:style w:type="character" w:customStyle="1" w:styleId="ClosingChar">
    <w:name w:val="Closing Char"/>
    <w:basedOn w:val="DefaultParagraphFont"/>
    <w:link w:val="Closing"/>
    <w:uiPriority w:val="5"/>
    <w:rsid w:val="00343FBB"/>
  </w:style>
  <w:style w:type="paragraph" w:styleId="Signature">
    <w:name w:val="Signature"/>
    <w:basedOn w:val="Normal"/>
    <w:next w:val="Normal"/>
    <w:link w:val="SignatureChar"/>
    <w:uiPriority w:val="6"/>
    <w:unhideWhenUsed/>
    <w:qFormat/>
    <w:pPr>
      <w:spacing w:after="600" w:line="288" w:lineRule="auto"/>
    </w:pPr>
    <w:rPr>
      <w:rFonts w:asciiTheme="minorHAnsi" w:eastAsiaTheme="minorHAnsi" w:hAnsiTheme="minorHAnsi" w:cstheme="minorBidi"/>
      <w:color w:val="595959" w:themeColor="text1" w:themeTint="A6"/>
      <w:sz w:val="22"/>
      <w:szCs w:val="22"/>
    </w:rPr>
  </w:style>
  <w:style w:type="character" w:customStyle="1" w:styleId="SignatureChar">
    <w:name w:val="Signature Char"/>
    <w:basedOn w:val="DefaultParagraphFont"/>
    <w:link w:val="Signature"/>
    <w:uiPriority w:val="6"/>
    <w:rsid w:val="00343FBB"/>
  </w:style>
  <w:style w:type="paragraph" w:styleId="BalloonText">
    <w:name w:val="Balloon Text"/>
    <w:basedOn w:val="Normal"/>
    <w:link w:val="BalloonTextChar"/>
    <w:uiPriority w:val="99"/>
    <w:semiHidden/>
    <w:unhideWhenUsed/>
    <w:rsid w:val="002C2563"/>
    <w:rPr>
      <w:rFonts w:ascii="Segoe UI" w:eastAsiaTheme="minorHAnsi" w:hAnsi="Segoe UI" w:cs="Segoe UI"/>
      <w:color w:val="595959" w:themeColor="text1" w:themeTint="A6"/>
      <w:sz w:val="22"/>
      <w:szCs w:val="18"/>
    </w:rPr>
  </w:style>
  <w:style w:type="character" w:customStyle="1" w:styleId="BalloonTextChar">
    <w:name w:val="Balloon Text Char"/>
    <w:basedOn w:val="DefaultParagraphFont"/>
    <w:link w:val="BalloonText"/>
    <w:uiPriority w:val="99"/>
    <w:semiHidden/>
    <w:rsid w:val="002C2563"/>
    <w:rPr>
      <w:rFonts w:ascii="Segoe UI" w:hAnsi="Segoe UI" w:cs="Segoe UI"/>
      <w:szCs w:val="18"/>
    </w:rPr>
  </w:style>
  <w:style w:type="paragraph" w:styleId="Bibliography">
    <w:name w:val="Bibliography"/>
    <w:basedOn w:val="Normal"/>
    <w:next w:val="Normal"/>
    <w:uiPriority w:val="37"/>
    <w:semiHidden/>
    <w:unhideWhenUsed/>
    <w:rsid w:val="002C2563"/>
    <w:pPr>
      <w:spacing w:after="200" w:line="288" w:lineRule="auto"/>
    </w:pPr>
    <w:rPr>
      <w:rFonts w:asciiTheme="minorHAnsi" w:eastAsiaTheme="minorHAnsi" w:hAnsiTheme="minorHAnsi" w:cstheme="minorBidi"/>
      <w:color w:val="595959" w:themeColor="text1" w:themeTint="A6"/>
      <w:sz w:val="22"/>
      <w:szCs w:val="22"/>
    </w:rPr>
  </w:style>
  <w:style w:type="paragraph" w:styleId="BlockText">
    <w:name w:val="Block Text"/>
    <w:basedOn w:val="Normal"/>
    <w:uiPriority w:val="99"/>
    <w:semiHidden/>
    <w:unhideWhenUsed/>
    <w:rsid w:val="00CD5E29"/>
    <w:pPr>
      <w:pBdr>
        <w:top w:val="single" w:sz="2" w:space="10" w:color="2D86A6" w:themeColor="accent1" w:frame="1"/>
        <w:left w:val="single" w:sz="2" w:space="10" w:color="2D86A6" w:themeColor="accent1" w:frame="1"/>
        <w:bottom w:val="single" w:sz="2" w:space="10" w:color="2D86A6" w:themeColor="accent1" w:frame="1"/>
        <w:right w:val="single" w:sz="2" w:space="10" w:color="2D86A6" w:themeColor="accent1" w:frame="1"/>
      </w:pBdr>
      <w:spacing w:after="200" w:line="288" w:lineRule="auto"/>
      <w:ind w:left="1152" w:right="1152"/>
    </w:pPr>
    <w:rPr>
      <w:rFonts w:asciiTheme="minorHAnsi" w:eastAsiaTheme="minorEastAsia" w:hAnsiTheme="minorHAnsi" w:cstheme="minorBidi"/>
      <w:i/>
      <w:iCs/>
      <w:color w:val="21647C" w:themeColor="accent1" w:themeShade="BF"/>
      <w:sz w:val="22"/>
      <w:szCs w:val="22"/>
    </w:rPr>
  </w:style>
  <w:style w:type="paragraph" w:styleId="BodyText">
    <w:name w:val="Body Text"/>
    <w:basedOn w:val="Normal"/>
    <w:link w:val="BodyTextChar"/>
    <w:uiPriority w:val="99"/>
    <w:semiHidden/>
    <w:unhideWhenUsed/>
    <w:rsid w:val="002C2563"/>
    <w:pPr>
      <w:spacing w:after="120" w:line="288" w:lineRule="auto"/>
    </w:pPr>
    <w:rPr>
      <w:rFonts w:asciiTheme="minorHAnsi" w:eastAsiaTheme="minorHAnsi" w:hAnsiTheme="minorHAnsi" w:cstheme="minorBidi"/>
      <w:color w:val="595959" w:themeColor="text1" w:themeTint="A6"/>
      <w:sz w:val="22"/>
      <w:szCs w:val="22"/>
    </w:rPr>
  </w:style>
  <w:style w:type="character" w:customStyle="1" w:styleId="BodyTextChar">
    <w:name w:val="Body Text Char"/>
    <w:basedOn w:val="DefaultParagraphFont"/>
    <w:link w:val="BodyText"/>
    <w:uiPriority w:val="99"/>
    <w:semiHidden/>
    <w:rsid w:val="002C2563"/>
  </w:style>
  <w:style w:type="paragraph" w:styleId="BodyText2">
    <w:name w:val="Body Text 2"/>
    <w:basedOn w:val="Normal"/>
    <w:link w:val="BodyText2Char"/>
    <w:uiPriority w:val="99"/>
    <w:semiHidden/>
    <w:unhideWhenUsed/>
    <w:rsid w:val="002C2563"/>
    <w:pPr>
      <w:spacing w:after="120" w:line="480" w:lineRule="auto"/>
    </w:pPr>
    <w:rPr>
      <w:rFonts w:asciiTheme="minorHAnsi" w:eastAsiaTheme="minorHAnsi" w:hAnsiTheme="minorHAnsi" w:cstheme="minorBidi"/>
      <w:color w:val="595959" w:themeColor="text1" w:themeTint="A6"/>
      <w:sz w:val="22"/>
      <w:szCs w:val="22"/>
    </w:rPr>
  </w:style>
  <w:style w:type="character" w:customStyle="1" w:styleId="BodyText2Char">
    <w:name w:val="Body Text 2 Char"/>
    <w:basedOn w:val="DefaultParagraphFont"/>
    <w:link w:val="BodyText2"/>
    <w:uiPriority w:val="99"/>
    <w:semiHidden/>
    <w:rsid w:val="002C2563"/>
  </w:style>
  <w:style w:type="paragraph" w:styleId="BodyText3">
    <w:name w:val="Body Text 3"/>
    <w:basedOn w:val="Normal"/>
    <w:link w:val="BodyText3Char"/>
    <w:uiPriority w:val="99"/>
    <w:semiHidden/>
    <w:unhideWhenUsed/>
    <w:rsid w:val="002C2563"/>
    <w:pPr>
      <w:spacing w:after="120" w:line="288" w:lineRule="auto"/>
    </w:pPr>
    <w:rPr>
      <w:rFonts w:asciiTheme="minorHAnsi" w:eastAsiaTheme="minorHAnsi" w:hAnsiTheme="minorHAnsi" w:cstheme="minorBidi"/>
      <w:color w:val="595959" w:themeColor="text1" w:themeTint="A6"/>
      <w:sz w:val="22"/>
      <w:szCs w:val="16"/>
    </w:rPr>
  </w:style>
  <w:style w:type="character" w:customStyle="1" w:styleId="BodyText3Char">
    <w:name w:val="Body Text 3 Char"/>
    <w:basedOn w:val="DefaultParagraphFont"/>
    <w:link w:val="BodyText3"/>
    <w:uiPriority w:val="99"/>
    <w:semiHidden/>
    <w:rsid w:val="002C2563"/>
    <w:rPr>
      <w:szCs w:val="16"/>
    </w:rPr>
  </w:style>
  <w:style w:type="paragraph" w:styleId="BodyTextFirstIndent">
    <w:name w:val="Body Text First Indent"/>
    <w:basedOn w:val="BodyText"/>
    <w:link w:val="BodyTextFirstIndentChar"/>
    <w:uiPriority w:val="99"/>
    <w:semiHidden/>
    <w:unhideWhenUsed/>
    <w:rsid w:val="002C2563"/>
    <w:pPr>
      <w:spacing w:after="200"/>
      <w:ind w:firstLine="360"/>
    </w:pPr>
  </w:style>
  <w:style w:type="character" w:customStyle="1" w:styleId="BodyTextFirstIndentChar">
    <w:name w:val="Body Text First Indent Char"/>
    <w:basedOn w:val="BodyTextChar"/>
    <w:link w:val="BodyTextFirstIndent"/>
    <w:uiPriority w:val="99"/>
    <w:semiHidden/>
    <w:rsid w:val="002C2563"/>
  </w:style>
  <w:style w:type="paragraph" w:styleId="BodyTextIndent">
    <w:name w:val="Body Text Indent"/>
    <w:basedOn w:val="Normal"/>
    <w:link w:val="BodyTextIndentChar"/>
    <w:uiPriority w:val="99"/>
    <w:semiHidden/>
    <w:unhideWhenUsed/>
    <w:rsid w:val="002C2563"/>
    <w:pPr>
      <w:spacing w:after="120" w:line="288" w:lineRule="auto"/>
      <w:ind w:left="360"/>
    </w:pPr>
    <w:rPr>
      <w:rFonts w:asciiTheme="minorHAnsi" w:eastAsiaTheme="minorHAnsi" w:hAnsiTheme="minorHAnsi" w:cstheme="minorBidi"/>
      <w:color w:val="595959" w:themeColor="text1" w:themeTint="A6"/>
      <w:sz w:val="22"/>
      <w:szCs w:val="22"/>
    </w:rPr>
  </w:style>
  <w:style w:type="character" w:customStyle="1" w:styleId="BodyTextIndentChar">
    <w:name w:val="Body Text Indent Char"/>
    <w:basedOn w:val="DefaultParagraphFont"/>
    <w:link w:val="BodyTextIndent"/>
    <w:uiPriority w:val="99"/>
    <w:semiHidden/>
    <w:rsid w:val="002C2563"/>
  </w:style>
  <w:style w:type="paragraph" w:styleId="BodyTextFirstIndent2">
    <w:name w:val="Body Text First Indent 2"/>
    <w:basedOn w:val="BodyTextIndent"/>
    <w:link w:val="BodyTextFirstIndent2Char"/>
    <w:uiPriority w:val="99"/>
    <w:semiHidden/>
    <w:unhideWhenUsed/>
    <w:rsid w:val="002C2563"/>
    <w:pPr>
      <w:spacing w:after="200"/>
      <w:ind w:firstLine="360"/>
    </w:pPr>
  </w:style>
  <w:style w:type="character" w:customStyle="1" w:styleId="BodyTextFirstIndent2Char">
    <w:name w:val="Body Text First Indent 2 Char"/>
    <w:basedOn w:val="BodyTextIndentChar"/>
    <w:link w:val="BodyTextFirstIndent2"/>
    <w:uiPriority w:val="99"/>
    <w:semiHidden/>
    <w:rsid w:val="002C2563"/>
  </w:style>
  <w:style w:type="paragraph" w:styleId="BodyTextIndent2">
    <w:name w:val="Body Text Indent 2"/>
    <w:basedOn w:val="Normal"/>
    <w:link w:val="BodyTextIndent2Char"/>
    <w:uiPriority w:val="99"/>
    <w:semiHidden/>
    <w:unhideWhenUsed/>
    <w:rsid w:val="002C2563"/>
    <w:pPr>
      <w:spacing w:after="120" w:line="480" w:lineRule="auto"/>
      <w:ind w:left="360"/>
    </w:pPr>
    <w:rPr>
      <w:rFonts w:asciiTheme="minorHAnsi" w:eastAsiaTheme="minorHAnsi" w:hAnsiTheme="minorHAnsi" w:cstheme="minorBidi"/>
      <w:color w:val="595959" w:themeColor="text1" w:themeTint="A6"/>
      <w:sz w:val="22"/>
      <w:szCs w:val="22"/>
    </w:rPr>
  </w:style>
  <w:style w:type="character" w:customStyle="1" w:styleId="BodyTextIndent2Char">
    <w:name w:val="Body Text Indent 2 Char"/>
    <w:basedOn w:val="DefaultParagraphFont"/>
    <w:link w:val="BodyTextIndent2"/>
    <w:uiPriority w:val="99"/>
    <w:semiHidden/>
    <w:rsid w:val="002C2563"/>
  </w:style>
  <w:style w:type="paragraph" w:styleId="BodyTextIndent3">
    <w:name w:val="Body Text Indent 3"/>
    <w:basedOn w:val="Normal"/>
    <w:link w:val="BodyTextIndent3Char"/>
    <w:uiPriority w:val="99"/>
    <w:semiHidden/>
    <w:unhideWhenUsed/>
    <w:rsid w:val="002C2563"/>
    <w:pPr>
      <w:spacing w:after="120" w:line="288" w:lineRule="auto"/>
      <w:ind w:left="360"/>
    </w:pPr>
    <w:rPr>
      <w:rFonts w:asciiTheme="minorHAnsi" w:eastAsiaTheme="minorHAnsi" w:hAnsiTheme="minorHAnsi" w:cstheme="minorBidi"/>
      <w:color w:val="595959" w:themeColor="text1" w:themeTint="A6"/>
      <w:sz w:val="22"/>
      <w:szCs w:val="16"/>
    </w:rPr>
  </w:style>
  <w:style w:type="character" w:customStyle="1" w:styleId="BodyTextIndent3Char">
    <w:name w:val="Body Text Indent 3 Char"/>
    <w:basedOn w:val="DefaultParagraphFont"/>
    <w:link w:val="BodyTextIndent3"/>
    <w:uiPriority w:val="99"/>
    <w:semiHidden/>
    <w:rsid w:val="002C2563"/>
    <w:rPr>
      <w:szCs w:val="16"/>
    </w:rPr>
  </w:style>
  <w:style w:type="character" w:styleId="BookTitle">
    <w:name w:val="Book Title"/>
    <w:basedOn w:val="DefaultParagraphFont"/>
    <w:uiPriority w:val="33"/>
    <w:semiHidden/>
    <w:unhideWhenUsed/>
    <w:qFormat/>
    <w:rsid w:val="002C2563"/>
    <w:rPr>
      <w:b/>
      <w:bCs/>
      <w:i/>
      <w:iCs/>
      <w:spacing w:val="5"/>
    </w:rPr>
  </w:style>
  <w:style w:type="paragraph" w:styleId="Caption">
    <w:name w:val="caption"/>
    <w:basedOn w:val="Normal"/>
    <w:next w:val="Normal"/>
    <w:uiPriority w:val="35"/>
    <w:semiHidden/>
    <w:unhideWhenUsed/>
    <w:qFormat/>
    <w:rsid w:val="002C2563"/>
    <w:pPr>
      <w:spacing w:after="200"/>
    </w:pPr>
    <w:rPr>
      <w:rFonts w:asciiTheme="minorHAnsi" w:eastAsiaTheme="minorHAnsi" w:hAnsiTheme="minorHAnsi" w:cstheme="minorBidi"/>
      <w:i/>
      <w:iCs/>
      <w:color w:val="003251" w:themeColor="text2"/>
      <w:sz w:val="22"/>
      <w:szCs w:val="18"/>
    </w:rPr>
  </w:style>
  <w:style w:type="table" w:styleId="ColorfulGrid">
    <w:name w:val="Colorful Grid"/>
    <w:basedOn w:val="TableNormal"/>
    <w:uiPriority w:val="73"/>
    <w:semiHidden/>
    <w:unhideWhenUsed/>
    <w:rsid w:val="002C256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C256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FE9F2" w:themeFill="accent1" w:themeFillTint="33"/>
    </w:tcPr>
    <w:tblStylePr w:type="firstRow">
      <w:rPr>
        <w:b/>
        <w:bCs/>
      </w:rPr>
      <w:tblPr/>
      <w:tcPr>
        <w:shd w:val="clear" w:color="auto" w:fill="A0D3E5" w:themeFill="accent1" w:themeFillTint="66"/>
      </w:tcPr>
    </w:tblStylePr>
    <w:tblStylePr w:type="lastRow">
      <w:rPr>
        <w:b/>
        <w:bCs/>
        <w:color w:val="000000" w:themeColor="text1"/>
      </w:rPr>
      <w:tblPr/>
      <w:tcPr>
        <w:shd w:val="clear" w:color="auto" w:fill="A0D3E5" w:themeFill="accent1" w:themeFillTint="66"/>
      </w:tcPr>
    </w:tblStylePr>
    <w:tblStylePr w:type="firstCol">
      <w:rPr>
        <w:color w:val="FFFFFF" w:themeColor="background1"/>
      </w:rPr>
      <w:tblPr/>
      <w:tcPr>
        <w:shd w:val="clear" w:color="auto" w:fill="21647C" w:themeFill="accent1" w:themeFillShade="BF"/>
      </w:tcPr>
    </w:tblStylePr>
    <w:tblStylePr w:type="lastCol">
      <w:rPr>
        <w:color w:val="FFFFFF" w:themeColor="background1"/>
      </w:rPr>
      <w:tblPr/>
      <w:tcPr>
        <w:shd w:val="clear" w:color="auto" w:fill="21647C" w:themeFill="accent1" w:themeFillShade="BF"/>
      </w:tcPr>
    </w:tblStylePr>
    <w:tblStylePr w:type="band1Vert">
      <w:tblPr/>
      <w:tcPr>
        <w:shd w:val="clear" w:color="auto" w:fill="89C8DF" w:themeFill="accent1" w:themeFillTint="7F"/>
      </w:tcPr>
    </w:tblStylePr>
    <w:tblStylePr w:type="band1Horz">
      <w:tblPr/>
      <w:tcPr>
        <w:shd w:val="clear" w:color="auto" w:fill="89C8DF" w:themeFill="accent1" w:themeFillTint="7F"/>
      </w:tcPr>
    </w:tblStylePr>
  </w:style>
  <w:style w:type="table" w:styleId="ColorfulGrid-Accent2">
    <w:name w:val="Colorful Grid Accent 2"/>
    <w:basedOn w:val="TableNormal"/>
    <w:uiPriority w:val="73"/>
    <w:semiHidden/>
    <w:unhideWhenUsed/>
    <w:rsid w:val="002C256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EBCF" w:themeFill="accent2" w:themeFillTint="33"/>
    </w:tcPr>
    <w:tblStylePr w:type="firstRow">
      <w:rPr>
        <w:b/>
        <w:bCs/>
      </w:rPr>
      <w:tblPr/>
      <w:tcPr>
        <w:shd w:val="clear" w:color="auto" w:fill="F9D7A0" w:themeFill="accent2" w:themeFillTint="66"/>
      </w:tcPr>
    </w:tblStylePr>
    <w:tblStylePr w:type="lastRow">
      <w:rPr>
        <w:b/>
        <w:bCs/>
        <w:color w:val="000000" w:themeColor="text1"/>
      </w:rPr>
      <w:tblPr/>
      <w:tcPr>
        <w:shd w:val="clear" w:color="auto" w:fill="F9D7A0" w:themeFill="accent2" w:themeFillTint="66"/>
      </w:tcPr>
    </w:tblStylePr>
    <w:tblStylePr w:type="firstCol">
      <w:rPr>
        <w:color w:val="FFFFFF" w:themeColor="background1"/>
      </w:rPr>
      <w:tblPr/>
      <w:tcPr>
        <w:shd w:val="clear" w:color="auto" w:fill="B6760B" w:themeFill="accent2" w:themeFillShade="BF"/>
      </w:tcPr>
    </w:tblStylePr>
    <w:tblStylePr w:type="lastCol">
      <w:rPr>
        <w:color w:val="FFFFFF" w:themeColor="background1"/>
      </w:rPr>
      <w:tblPr/>
      <w:tcPr>
        <w:shd w:val="clear" w:color="auto" w:fill="B6760B" w:themeFill="accent2" w:themeFillShade="BF"/>
      </w:tcPr>
    </w:tblStylePr>
    <w:tblStylePr w:type="band1Vert">
      <w:tblPr/>
      <w:tcPr>
        <w:shd w:val="clear" w:color="auto" w:fill="F7CE89" w:themeFill="accent2" w:themeFillTint="7F"/>
      </w:tcPr>
    </w:tblStylePr>
    <w:tblStylePr w:type="band1Horz">
      <w:tblPr/>
      <w:tcPr>
        <w:shd w:val="clear" w:color="auto" w:fill="F7CE89" w:themeFill="accent2" w:themeFillTint="7F"/>
      </w:tcPr>
    </w:tblStylePr>
  </w:style>
  <w:style w:type="table" w:styleId="ColorfulGrid-Accent3">
    <w:name w:val="Colorful Grid Accent 3"/>
    <w:basedOn w:val="TableNormal"/>
    <w:uiPriority w:val="73"/>
    <w:semiHidden/>
    <w:unhideWhenUsed/>
    <w:rsid w:val="002C256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FDE" w:themeFill="accent3" w:themeFillTint="33"/>
    </w:tcPr>
    <w:tblStylePr w:type="firstRow">
      <w:rPr>
        <w:b/>
        <w:bCs/>
      </w:rPr>
      <w:tblPr/>
      <w:tcPr>
        <w:shd w:val="clear" w:color="auto" w:fill="CDDFBD" w:themeFill="accent3" w:themeFillTint="66"/>
      </w:tcPr>
    </w:tblStylePr>
    <w:tblStylePr w:type="lastRow">
      <w:rPr>
        <w:b/>
        <w:bCs/>
        <w:color w:val="000000" w:themeColor="text1"/>
      </w:rPr>
      <w:tblPr/>
      <w:tcPr>
        <w:shd w:val="clear" w:color="auto" w:fill="CDDFBD" w:themeFill="accent3" w:themeFillTint="66"/>
      </w:tcPr>
    </w:tblStylePr>
    <w:tblStylePr w:type="firstCol">
      <w:rPr>
        <w:color w:val="FFFFFF" w:themeColor="background1"/>
      </w:rPr>
      <w:tblPr/>
      <w:tcPr>
        <w:shd w:val="clear" w:color="auto" w:fill="618740" w:themeFill="accent3" w:themeFillShade="BF"/>
      </w:tcPr>
    </w:tblStylePr>
    <w:tblStylePr w:type="lastCol">
      <w:rPr>
        <w:color w:val="FFFFFF" w:themeColor="background1"/>
      </w:rPr>
      <w:tblPr/>
      <w:tcPr>
        <w:shd w:val="clear" w:color="auto" w:fill="618740" w:themeFill="accent3" w:themeFillShade="BF"/>
      </w:tcPr>
    </w:tblStylePr>
    <w:tblStylePr w:type="band1Vert">
      <w:tblPr/>
      <w:tcPr>
        <w:shd w:val="clear" w:color="auto" w:fill="C1D8AD" w:themeFill="accent3" w:themeFillTint="7F"/>
      </w:tcPr>
    </w:tblStylePr>
    <w:tblStylePr w:type="band1Horz">
      <w:tblPr/>
      <w:tcPr>
        <w:shd w:val="clear" w:color="auto" w:fill="C1D8AD" w:themeFill="accent3" w:themeFillTint="7F"/>
      </w:tcPr>
    </w:tblStylePr>
  </w:style>
  <w:style w:type="table" w:styleId="ColorfulGrid-Accent4">
    <w:name w:val="Colorful Grid Accent 4"/>
    <w:basedOn w:val="TableNormal"/>
    <w:uiPriority w:val="73"/>
    <w:semiHidden/>
    <w:unhideWhenUsed/>
    <w:rsid w:val="002C256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9D9F4" w:themeFill="accent4" w:themeFillTint="33"/>
    </w:tcPr>
    <w:tblStylePr w:type="firstRow">
      <w:rPr>
        <w:b/>
        <w:bCs/>
      </w:rPr>
      <w:tblPr/>
      <w:tcPr>
        <w:shd w:val="clear" w:color="auto" w:fill="94B3EA" w:themeFill="accent4" w:themeFillTint="66"/>
      </w:tcPr>
    </w:tblStylePr>
    <w:tblStylePr w:type="lastRow">
      <w:rPr>
        <w:b/>
        <w:bCs/>
        <w:color w:val="000000" w:themeColor="text1"/>
      </w:rPr>
      <w:tblPr/>
      <w:tcPr>
        <w:shd w:val="clear" w:color="auto" w:fill="94B3EA" w:themeFill="accent4" w:themeFillTint="66"/>
      </w:tcPr>
    </w:tblStylePr>
    <w:tblStylePr w:type="firstCol">
      <w:rPr>
        <w:color w:val="FFFFFF" w:themeColor="background1"/>
      </w:rPr>
      <w:tblPr/>
      <w:tcPr>
        <w:shd w:val="clear" w:color="auto" w:fill="173A79" w:themeFill="accent4" w:themeFillShade="BF"/>
      </w:tcPr>
    </w:tblStylePr>
    <w:tblStylePr w:type="lastCol">
      <w:rPr>
        <w:color w:val="FFFFFF" w:themeColor="background1"/>
      </w:rPr>
      <w:tblPr/>
      <w:tcPr>
        <w:shd w:val="clear" w:color="auto" w:fill="173A79" w:themeFill="accent4" w:themeFillShade="BF"/>
      </w:tcPr>
    </w:tblStylePr>
    <w:tblStylePr w:type="band1Vert">
      <w:tblPr/>
      <w:tcPr>
        <w:shd w:val="clear" w:color="auto" w:fill="7AA1E5" w:themeFill="accent4" w:themeFillTint="7F"/>
      </w:tcPr>
    </w:tblStylePr>
    <w:tblStylePr w:type="band1Horz">
      <w:tblPr/>
      <w:tcPr>
        <w:shd w:val="clear" w:color="auto" w:fill="7AA1E5" w:themeFill="accent4" w:themeFillTint="7F"/>
      </w:tcPr>
    </w:tblStylePr>
  </w:style>
  <w:style w:type="table" w:styleId="ColorfulGrid-Accent5">
    <w:name w:val="Colorful Grid Accent 5"/>
    <w:basedOn w:val="TableNormal"/>
    <w:uiPriority w:val="73"/>
    <w:semiHidden/>
    <w:unhideWhenUsed/>
    <w:rsid w:val="002C256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F5D1" w:themeFill="accent5" w:themeFillTint="33"/>
    </w:tcPr>
    <w:tblStylePr w:type="firstRow">
      <w:rPr>
        <w:b/>
        <w:bCs/>
      </w:rPr>
      <w:tblPr/>
      <w:tcPr>
        <w:shd w:val="clear" w:color="auto" w:fill="F5EBA5" w:themeFill="accent5" w:themeFillTint="66"/>
      </w:tcPr>
    </w:tblStylePr>
    <w:tblStylePr w:type="lastRow">
      <w:rPr>
        <w:b/>
        <w:bCs/>
        <w:color w:val="000000" w:themeColor="text1"/>
      </w:rPr>
      <w:tblPr/>
      <w:tcPr>
        <w:shd w:val="clear" w:color="auto" w:fill="F5EBA5" w:themeFill="accent5" w:themeFillTint="66"/>
      </w:tcPr>
    </w:tblStylePr>
    <w:tblStylePr w:type="firstCol">
      <w:rPr>
        <w:color w:val="FFFFFF" w:themeColor="background1"/>
      </w:rPr>
      <w:tblPr/>
      <w:tcPr>
        <w:shd w:val="clear" w:color="auto" w:fill="B29D12" w:themeFill="accent5" w:themeFillShade="BF"/>
      </w:tcPr>
    </w:tblStylePr>
    <w:tblStylePr w:type="lastCol">
      <w:rPr>
        <w:color w:val="FFFFFF" w:themeColor="background1"/>
      </w:rPr>
      <w:tblPr/>
      <w:tcPr>
        <w:shd w:val="clear" w:color="auto" w:fill="B29D12" w:themeFill="accent5" w:themeFillShade="BF"/>
      </w:tcPr>
    </w:tblStylePr>
    <w:tblStylePr w:type="band1Vert">
      <w:tblPr/>
      <w:tcPr>
        <w:shd w:val="clear" w:color="auto" w:fill="F3E68F" w:themeFill="accent5" w:themeFillTint="7F"/>
      </w:tcPr>
    </w:tblStylePr>
    <w:tblStylePr w:type="band1Horz">
      <w:tblPr/>
      <w:tcPr>
        <w:shd w:val="clear" w:color="auto" w:fill="F3E68F" w:themeFill="accent5" w:themeFillTint="7F"/>
      </w:tcPr>
    </w:tblStylePr>
  </w:style>
  <w:style w:type="table" w:styleId="ColorfulGrid-Accent6">
    <w:name w:val="Colorful Grid Accent 6"/>
    <w:basedOn w:val="TableNormal"/>
    <w:uiPriority w:val="73"/>
    <w:semiHidden/>
    <w:unhideWhenUsed/>
    <w:rsid w:val="002C256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1EAED" w:themeFill="accent6" w:themeFillTint="33"/>
    </w:tcPr>
    <w:tblStylePr w:type="firstRow">
      <w:rPr>
        <w:b/>
        <w:bCs/>
      </w:rPr>
      <w:tblPr/>
      <w:tcPr>
        <w:shd w:val="clear" w:color="auto" w:fill="C3D5DB" w:themeFill="accent6" w:themeFillTint="66"/>
      </w:tcPr>
    </w:tblStylePr>
    <w:tblStylePr w:type="lastRow">
      <w:rPr>
        <w:b/>
        <w:bCs/>
        <w:color w:val="000000" w:themeColor="text1"/>
      </w:rPr>
      <w:tblPr/>
      <w:tcPr>
        <w:shd w:val="clear" w:color="auto" w:fill="C3D5DB" w:themeFill="accent6" w:themeFillTint="66"/>
      </w:tcPr>
    </w:tblStylePr>
    <w:tblStylePr w:type="firstCol">
      <w:rPr>
        <w:color w:val="FFFFFF" w:themeColor="background1"/>
      </w:rPr>
      <w:tblPr/>
      <w:tcPr>
        <w:shd w:val="clear" w:color="auto" w:fill="4C727E" w:themeFill="accent6" w:themeFillShade="BF"/>
      </w:tcPr>
    </w:tblStylePr>
    <w:tblStylePr w:type="lastCol">
      <w:rPr>
        <w:color w:val="FFFFFF" w:themeColor="background1"/>
      </w:rPr>
      <w:tblPr/>
      <w:tcPr>
        <w:shd w:val="clear" w:color="auto" w:fill="4C727E" w:themeFill="accent6" w:themeFillShade="BF"/>
      </w:tcPr>
    </w:tblStylePr>
    <w:tblStylePr w:type="band1Vert">
      <w:tblPr/>
      <w:tcPr>
        <w:shd w:val="clear" w:color="auto" w:fill="B4CBD2" w:themeFill="accent6" w:themeFillTint="7F"/>
      </w:tcPr>
    </w:tblStylePr>
    <w:tblStylePr w:type="band1Horz">
      <w:tblPr/>
      <w:tcPr>
        <w:shd w:val="clear" w:color="auto" w:fill="B4CBD2" w:themeFill="accent6" w:themeFillTint="7F"/>
      </w:tcPr>
    </w:tblStylePr>
  </w:style>
  <w:style w:type="table" w:styleId="ColorfulList">
    <w:name w:val="Colorful List"/>
    <w:basedOn w:val="TableNormal"/>
    <w:uiPriority w:val="72"/>
    <w:semiHidden/>
    <w:unhideWhenUsed/>
    <w:rsid w:val="002C256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27E0C" w:themeFill="accent2" w:themeFillShade="CC"/>
      </w:tcPr>
    </w:tblStylePr>
    <w:tblStylePr w:type="lastRow">
      <w:rPr>
        <w:b/>
        <w:bCs/>
        <w:color w:val="C27E0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C2563"/>
    <w:pPr>
      <w:spacing w:after="0" w:line="240" w:lineRule="auto"/>
    </w:pPr>
    <w:rPr>
      <w:color w:val="000000" w:themeColor="text1"/>
    </w:rPr>
    <w:tblPr>
      <w:tblStyleRowBandSize w:val="1"/>
      <w:tblStyleColBandSize w:val="1"/>
    </w:tblPr>
    <w:tcPr>
      <w:shd w:val="clear" w:color="auto" w:fill="E7F4F8" w:themeFill="accent1" w:themeFillTint="19"/>
    </w:tcPr>
    <w:tblStylePr w:type="firstRow">
      <w:rPr>
        <w:b/>
        <w:bCs/>
        <w:color w:val="FFFFFF" w:themeColor="background1"/>
      </w:rPr>
      <w:tblPr/>
      <w:tcPr>
        <w:tcBorders>
          <w:bottom w:val="single" w:sz="12" w:space="0" w:color="FFFFFF" w:themeColor="background1"/>
        </w:tcBorders>
        <w:shd w:val="clear" w:color="auto" w:fill="C27E0C" w:themeFill="accent2" w:themeFillShade="CC"/>
      </w:tcPr>
    </w:tblStylePr>
    <w:tblStylePr w:type="lastRow">
      <w:rPr>
        <w:b/>
        <w:bCs/>
        <w:color w:val="C27E0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E3EF" w:themeFill="accent1" w:themeFillTint="3F"/>
      </w:tcPr>
    </w:tblStylePr>
    <w:tblStylePr w:type="band1Horz">
      <w:tblPr/>
      <w:tcPr>
        <w:shd w:val="clear" w:color="auto" w:fill="CFE9F2" w:themeFill="accent1" w:themeFillTint="33"/>
      </w:tcPr>
    </w:tblStylePr>
  </w:style>
  <w:style w:type="table" w:styleId="ColorfulList-Accent2">
    <w:name w:val="Colorful List Accent 2"/>
    <w:basedOn w:val="TableNormal"/>
    <w:uiPriority w:val="72"/>
    <w:semiHidden/>
    <w:unhideWhenUsed/>
    <w:rsid w:val="002C2563"/>
    <w:pPr>
      <w:spacing w:after="0" w:line="240" w:lineRule="auto"/>
    </w:pPr>
    <w:rPr>
      <w:color w:val="000000" w:themeColor="text1"/>
    </w:rPr>
    <w:tblPr>
      <w:tblStyleRowBandSize w:val="1"/>
      <w:tblStyleColBandSize w:val="1"/>
    </w:tblPr>
    <w:tcPr>
      <w:shd w:val="clear" w:color="auto" w:fill="FDF5E7" w:themeFill="accent2" w:themeFillTint="19"/>
    </w:tcPr>
    <w:tblStylePr w:type="firstRow">
      <w:rPr>
        <w:b/>
        <w:bCs/>
        <w:color w:val="FFFFFF" w:themeColor="background1"/>
      </w:rPr>
      <w:tblPr/>
      <w:tcPr>
        <w:tcBorders>
          <w:bottom w:val="single" w:sz="12" w:space="0" w:color="FFFFFF" w:themeColor="background1"/>
        </w:tcBorders>
        <w:shd w:val="clear" w:color="auto" w:fill="C27E0C" w:themeFill="accent2" w:themeFillShade="CC"/>
      </w:tcPr>
    </w:tblStylePr>
    <w:tblStylePr w:type="lastRow">
      <w:rPr>
        <w:b/>
        <w:bCs/>
        <w:color w:val="C27E0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E6C4" w:themeFill="accent2" w:themeFillTint="3F"/>
      </w:tcPr>
    </w:tblStylePr>
    <w:tblStylePr w:type="band1Horz">
      <w:tblPr/>
      <w:tcPr>
        <w:shd w:val="clear" w:color="auto" w:fill="FCEBCF" w:themeFill="accent2" w:themeFillTint="33"/>
      </w:tcPr>
    </w:tblStylePr>
  </w:style>
  <w:style w:type="table" w:styleId="ColorfulList-Accent3">
    <w:name w:val="Colorful List Accent 3"/>
    <w:basedOn w:val="TableNormal"/>
    <w:uiPriority w:val="72"/>
    <w:semiHidden/>
    <w:unhideWhenUsed/>
    <w:rsid w:val="002C2563"/>
    <w:pPr>
      <w:spacing w:after="0" w:line="240" w:lineRule="auto"/>
    </w:pPr>
    <w:rPr>
      <w:color w:val="000000" w:themeColor="text1"/>
    </w:rPr>
    <w:tblPr>
      <w:tblStyleRowBandSize w:val="1"/>
      <w:tblStyleColBandSize w:val="1"/>
    </w:tblPr>
    <w:tcPr>
      <w:shd w:val="clear" w:color="auto" w:fill="F2F7EE" w:themeFill="accent3" w:themeFillTint="19"/>
    </w:tcPr>
    <w:tblStylePr w:type="firstRow">
      <w:rPr>
        <w:b/>
        <w:bCs/>
        <w:color w:val="FFFFFF" w:themeColor="background1"/>
      </w:rPr>
      <w:tblPr/>
      <w:tcPr>
        <w:tcBorders>
          <w:bottom w:val="single" w:sz="12" w:space="0" w:color="FFFFFF" w:themeColor="background1"/>
        </w:tcBorders>
        <w:shd w:val="clear" w:color="auto" w:fill="183F81" w:themeFill="accent4" w:themeFillShade="CC"/>
      </w:tcPr>
    </w:tblStylePr>
    <w:tblStylePr w:type="lastRow">
      <w:rPr>
        <w:b/>
        <w:bCs/>
        <w:color w:val="183F81"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BD6" w:themeFill="accent3" w:themeFillTint="3F"/>
      </w:tcPr>
    </w:tblStylePr>
    <w:tblStylePr w:type="band1Horz">
      <w:tblPr/>
      <w:tcPr>
        <w:shd w:val="clear" w:color="auto" w:fill="E6EFDE" w:themeFill="accent3" w:themeFillTint="33"/>
      </w:tcPr>
    </w:tblStylePr>
  </w:style>
  <w:style w:type="table" w:styleId="ColorfulList-Accent4">
    <w:name w:val="Colorful List Accent 4"/>
    <w:basedOn w:val="TableNormal"/>
    <w:uiPriority w:val="72"/>
    <w:semiHidden/>
    <w:unhideWhenUsed/>
    <w:rsid w:val="002C2563"/>
    <w:pPr>
      <w:spacing w:after="0" w:line="240" w:lineRule="auto"/>
    </w:pPr>
    <w:rPr>
      <w:color w:val="000000" w:themeColor="text1"/>
    </w:rPr>
    <w:tblPr>
      <w:tblStyleRowBandSize w:val="1"/>
      <w:tblStyleColBandSize w:val="1"/>
    </w:tblPr>
    <w:tcPr>
      <w:shd w:val="clear" w:color="auto" w:fill="E4ECFA" w:themeFill="accent4" w:themeFillTint="19"/>
    </w:tcPr>
    <w:tblStylePr w:type="firstRow">
      <w:rPr>
        <w:b/>
        <w:bCs/>
        <w:color w:val="FFFFFF" w:themeColor="background1"/>
      </w:rPr>
      <w:tblPr/>
      <w:tcPr>
        <w:tcBorders>
          <w:bottom w:val="single" w:sz="12" w:space="0" w:color="FFFFFF" w:themeColor="background1"/>
        </w:tcBorders>
        <w:shd w:val="clear" w:color="auto" w:fill="689145" w:themeFill="accent3" w:themeFillShade="CC"/>
      </w:tcPr>
    </w:tblStylePr>
    <w:tblStylePr w:type="lastRow">
      <w:rPr>
        <w:b/>
        <w:bCs/>
        <w:color w:val="689145"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D0F2" w:themeFill="accent4" w:themeFillTint="3F"/>
      </w:tcPr>
    </w:tblStylePr>
    <w:tblStylePr w:type="band1Horz">
      <w:tblPr/>
      <w:tcPr>
        <w:shd w:val="clear" w:color="auto" w:fill="C9D9F4" w:themeFill="accent4" w:themeFillTint="33"/>
      </w:tcPr>
    </w:tblStylePr>
  </w:style>
  <w:style w:type="table" w:styleId="ColorfulList-Accent5">
    <w:name w:val="Colorful List Accent 5"/>
    <w:basedOn w:val="TableNormal"/>
    <w:uiPriority w:val="72"/>
    <w:semiHidden/>
    <w:unhideWhenUsed/>
    <w:rsid w:val="002C2563"/>
    <w:pPr>
      <w:spacing w:after="0" w:line="240" w:lineRule="auto"/>
    </w:pPr>
    <w:rPr>
      <w:color w:val="000000" w:themeColor="text1"/>
    </w:rPr>
    <w:tblPr>
      <w:tblStyleRowBandSize w:val="1"/>
      <w:tblStyleColBandSize w:val="1"/>
    </w:tblPr>
    <w:tcPr>
      <w:shd w:val="clear" w:color="auto" w:fill="FCFAE8" w:themeFill="accent5" w:themeFillTint="19"/>
    </w:tcPr>
    <w:tblStylePr w:type="firstRow">
      <w:rPr>
        <w:b/>
        <w:bCs/>
        <w:color w:val="FFFFFF" w:themeColor="background1"/>
      </w:rPr>
      <w:tblPr/>
      <w:tcPr>
        <w:tcBorders>
          <w:bottom w:val="single" w:sz="12" w:space="0" w:color="FFFFFF" w:themeColor="background1"/>
        </w:tcBorders>
        <w:shd w:val="clear" w:color="auto" w:fill="517A87" w:themeFill="accent6" w:themeFillShade="CC"/>
      </w:tcPr>
    </w:tblStylePr>
    <w:tblStylePr w:type="lastRow">
      <w:rPr>
        <w:b/>
        <w:bCs/>
        <w:color w:val="517A8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F2C7" w:themeFill="accent5" w:themeFillTint="3F"/>
      </w:tcPr>
    </w:tblStylePr>
    <w:tblStylePr w:type="band1Horz">
      <w:tblPr/>
      <w:tcPr>
        <w:shd w:val="clear" w:color="auto" w:fill="FAF5D1" w:themeFill="accent5" w:themeFillTint="33"/>
      </w:tcPr>
    </w:tblStylePr>
  </w:style>
  <w:style w:type="table" w:styleId="ColorfulList-Accent6">
    <w:name w:val="Colorful List Accent 6"/>
    <w:basedOn w:val="TableNormal"/>
    <w:uiPriority w:val="72"/>
    <w:semiHidden/>
    <w:unhideWhenUsed/>
    <w:rsid w:val="002C2563"/>
    <w:pPr>
      <w:spacing w:after="0" w:line="240" w:lineRule="auto"/>
    </w:pPr>
    <w:rPr>
      <w:color w:val="000000" w:themeColor="text1"/>
    </w:rPr>
    <w:tblPr>
      <w:tblStyleRowBandSize w:val="1"/>
      <w:tblStyleColBandSize w:val="1"/>
    </w:tblPr>
    <w:tcPr>
      <w:shd w:val="clear" w:color="auto" w:fill="F0F4F6" w:themeFill="accent6" w:themeFillTint="19"/>
    </w:tcPr>
    <w:tblStylePr w:type="firstRow">
      <w:rPr>
        <w:b/>
        <w:bCs/>
        <w:color w:val="FFFFFF" w:themeColor="background1"/>
      </w:rPr>
      <w:tblPr/>
      <w:tcPr>
        <w:tcBorders>
          <w:bottom w:val="single" w:sz="12" w:space="0" w:color="FFFFFF" w:themeColor="background1"/>
        </w:tcBorders>
        <w:shd w:val="clear" w:color="auto" w:fill="BEA813" w:themeFill="accent5" w:themeFillShade="CC"/>
      </w:tcPr>
    </w:tblStylePr>
    <w:tblStylePr w:type="lastRow">
      <w:rPr>
        <w:b/>
        <w:bCs/>
        <w:color w:val="BEA81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5E8" w:themeFill="accent6" w:themeFillTint="3F"/>
      </w:tcPr>
    </w:tblStylePr>
    <w:tblStylePr w:type="band1Horz">
      <w:tblPr/>
      <w:tcPr>
        <w:shd w:val="clear" w:color="auto" w:fill="E1EAED" w:themeFill="accent6" w:themeFillTint="33"/>
      </w:tcPr>
    </w:tblStylePr>
  </w:style>
  <w:style w:type="table" w:styleId="ColorfulShading">
    <w:name w:val="Colorful Shading"/>
    <w:basedOn w:val="TableNormal"/>
    <w:uiPriority w:val="71"/>
    <w:semiHidden/>
    <w:unhideWhenUsed/>
    <w:rsid w:val="002C2563"/>
    <w:pPr>
      <w:spacing w:after="0" w:line="240" w:lineRule="auto"/>
    </w:pPr>
    <w:rPr>
      <w:color w:val="000000" w:themeColor="text1"/>
    </w:rPr>
    <w:tblPr>
      <w:tblStyleRowBandSize w:val="1"/>
      <w:tblStyleColBandSize w:val="1"/>
      <w:tblBorders>
        <w:top w:val="single" w:sz="24" w:space="0" w:color="F09E1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09E1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C2563"/>
    <w:pPr>
      <w:spacing w:after="0" w:line="240" w:lineRule="auto"/>
    </w:pPr>
    <w:rPr>
      <w:color w:val="000000" w:themeColor="text1"/>
    </w:rPr>
    <w:tblPr>
      <w:tblStyleRowBandSize w:val="1"/>
      <w:tblStyleColBandSize w:val="1"/>
      <w:tblBorders>
        <w:top w:val="single" w:sz="24" w:space="0" w:color="F09E13" w:themeColor="accent2"/>
        <w:left w:val="single" w:sz="4" w:space="0" w:color="2D86A6" w:themeColor="accent1"/>
        <w:bottom w:val="single" w:sz="4" w:space="0" w:color="2D86A6" w:themeColor="accent1"/>
        <w:right w:val="single" w:sz="4" w:space="0" w:color="2D86A6" w:themeColor="accent1"/>
        <w:insideH w:val="single" w:sz="4" w:space="0" w:color="FFFFFF" w:themeColor="background1"/>
        <w:insideV w:val="single" w:sz="4" w:space="0" w:color="FFFFFF" w:themeColor="background1"/>
      </w:tblBorders>
    </w:tblPr>
    <w:tcPr>
      <w:shd w:val="clear" w:color="auto" w:fill="E7F4F8" w:themeFill="accent1" w:themeFillTint="19"/>
    </w:tcPr>
    <w:tblStylePr w:type="firstRow">
      <w:rPr>
        <w:b/>
        <w:bCs/>
      </w:rPr>
      <w:tblPr/>
      <w:tcPr>
        <w:tcBorders>
          <w:top w:val="nil"/>
          <w:left w:val="nil"/>
          <w:bottom w:val="single" w:sz="24" w:space="0" w:color="F09E1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B5063" w:themeFill="accent1" w:themeFillShade="99"/>
      </w:tcPr>
    </w:tblStylePr>
    <w:tblStylePr w:type="firstCol">
      <w:rPr>
        <w:color w:val="FFFFFF" w:themeColor="background1"/>
      </w:rPr>
      <w:tblPr/>
      <w:tcPr>
        <w:tcBorders>
          <w:top w:val="nil"/>
          <w:left w:val="nil"/>
          <w:bottom w:val="nil"/>
          <w:right w:val="nil"/>
          <w:insideH w:val="single" w:sz="4" w:space="0" w:color="1B5063" w:themeColor="accent1" w:themeShade="99"/>
          <w:insideV w:val="nil"/>
        </w:tcBorders>
        <w:shd w:val="clear" w:color="auto" w:fill="1B5063"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B5063" w:themeFill="accent1" w:themeFillShade="99"/>
      </w:tcPr>
    </w:tblStylePr>
    <w:tblStylePr w:type="band1Vert">
      <w:tblPr/>
      <w:tcPr>
        <w:shd w:val="clear" w:color="auto" w:fill="A0D3E5" w:themeFill="accent1" w:themeFillTint="66"/>
      </w:tcPr>
    </w:tblStylePr>
    <w:tblStylePr w:type="band1Horz">
      <w:tblPr/>
      <w:tcPr>
        <w:shd w:val="clear" w:color="auto" w:fill="89C8D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C2563"/>
    <w:pPr>
      <w:spacing w:after="0" w:line="240" w:lineRule="auto"/>
    </w:pPr>
    <w:rPr>
      <w:color w:val="000000" w:themeColor="text1"/>
    </w:rPr>
    <w:tblPr>
      <w:tblStyleRowBandSize w:val="1"/>
      <w:tblStyleColBandSize w:val="1"/>
      <w:tblBorders>
        <w:top w:val="single" w:sz="24" w:space="0" w:color="F09E13" w:themeColor="accent2"/>
        <w:left w:val="single" w:sz="4" w:space="0" w:color="F09E13" w:themeColor="accent2"/>
        <w:bottom w:val="single" w:sz="4" w:space="0" w:color="F09E13" w:themeColor="accent2"/>
        <w:right w:val="single" w:sz="4" w:space="0" w:color="F09E13" w:themeColor="accent2"/>
        <w:insideH w:val="single" w:sz="4" w:space="0" w:color="FFFFFF" w:themeColor="background1"/>
        <w:insideV w:val="single" w:sz="4" w:space="0" w:color="FFFFFF" w:themeColor="background1"/>
      </w:tblBorders>
    </w:tblPr>
    <w:tcPr>
      <w:shd w:val="clear" w:color="auto" w:fill="FDF5E7" w:themeFill="accent2" w:themeFillTint="19"/>
    </w:tcPr>
    <w:tblStylePr w:type="firstRow">
      <w:rPr>
        <w:b/>
        <w:bCs/>
      </w:rPr>
      <w:tblPr/>
      <w:tcPr>
        <w:tcBorders>
          <w:top w:val="nil"/>
          <w:left w:val="nil"/>
          <w:bottom w:val="single" w:sz="24" w:space="0" w:color="F09E1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5F09" w:themeFill="accent2" w:themeFillShade="99"/>
      </w:tcPr>
    </w:tblStylePr>
    <w:tblStylePr w:type="firstCol">
      <w:rPr>
        <w:color w:val="FFFFFF" w:themeColor="background1"/>
      </w:rPr>
      <w:tblPr/>
      <w:tcPr>
        <w:tcBorders>
          <w:top w:val="nil"/>
          <w:left w:val="nil"/>
          <w:bottom w:val="nil"/>
          <w:right w:val="nil"/>
          <w:insideH w:val="single" w:sz="4" w:space="0" w:color="925F09" w:themeColor="accent2" w:themeShade="99"/>
          <w:insideV w:val="nil"/>
        </w:tcBorders>
        <w:shd w:val="clear" w:color="auto" w:fill="925F0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25F09" w:themeFill="accent2" w:themeFillShade="99"/>
      </w:tcPr>
    </w:tblStylePr>
    <w:tblStylePr w:type="band1Vert">
      <w:tblPr/>
      <w:tcPr>
        <w:shd w:val="clear" w:color="auto" w:fill="F9D7A0" w:themeFill="accent2" w:themeFillTint="66"/>
      </w:tcPr>
    </w:tblStylePr>
    <w:tblStylePr w:type="band1Horz">
      <w:tblPr/>
      <w:tcPr>
        <w:shd w:val="clear" w:color="auto" w:fill="F7CE8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C2563"/>
    <w:pPr>
      <w:spacing w:after="0" w:line="240" w:lineRule="auto"/>
    </w:pPr>
    <w:rPr>
      <w:color w:val="000000" w:themeColor="text1"/>
    </w:rPr>
    <w:tblPr>
      <w:tblStyleRowBandSize w:val="1"/>
      <w:tblStyleColBandSize w:val="1"/>
      <w:tblBorders>
        <w:top w:val="single" w:sz="24" w:space="0" w:color="1F4FA2" w:themeColor="accent4"/>
        <w:left w:val="single" w:sz="4" w:space="0" w:color="83B15B" w:themeColor="accent3"/>
        <w:bottom w:val="single" w:sz="4" w:space="0" w:color="83B15B" w:themeColor="accent3"/>
        <w:right w:val="single" w:sz="4" w:space="0" w:color="83B15B" w:themeColor="accent3"/>
        <w:insideH w:val="single" w:sz="4" w:space="0" w:color="FFFFFF" w:themeColor="background1"/>
        <w:insideV w:val="single" w:sz="4" w:space="0" w:color="FFFFFF" w:themeColor="background1"/>
      </w:tblBorders>
    </w:tblPr>
    <w:tcPr>
      <w:shd w:val="clear" w:color="auto" w:fill="F2F7EE" w:themeFill="accent3" w:themeFillTint="19"/>
    </w:tcPr>
    <w:tblStylePr w:type="firstRow">
      <w:rPr>
        <w:b/>
        <w:bCs/>
      </w:rPr>
      <w:tblPr/>
      <w:tcPr>
        <w:tcBorders>
          <w:top w:val="nil"/>
          <w:left w:val="nil"/>
          <w:bottom w:val="single" w:sz="24" w:space="0" w:color="1F4F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6C33" w:themeFill="accent3" w:themeFillShade="99"/>
      </w:tcPr>
    </w:tblStylePr>
    <w:tblStylePr w:type="firstCol">
      <w:rPr>
        <w:color w:val="FFFFFF" w:themeColor="background1"/>
      </w:rPr>
      <w:tblPr/>
      <w:tcPr>
        <w:tcBorders>
          <w:top w:val="nil"/>
          <w:left w:val="nil"/>
          <w:bottom w:val="nil"/>
          <w:right w:val="nil"/>
          <w:insideH w:val="single" w:sz="4" w:space="0" w:color="4E6C33" w:themeColor="accent3" w:themeShade="99"/>
          <w:insideV w:val="nil"/>
        </w:tcBorders>
        <w:shd w:val="clear" w:color="auto" w:fill="4E6C3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E6C33" w:themeFill="accent3" w:themeFillShade="99"/>
      </w:tcPr>
    </w:tblStylePr>
    <w:tblStylePr w:type="band1Vert">
      <w:tblPr/>
      <w:tcPr>
        <w:shd w:val="clear" w:color="auto" w:fill="CDDFBD" w:themeFill="accent3" w:themeFillTint="66"/>
      </w:tcPr>
    </w:tblStylePr>
    <w:tblStylePr w:type="band1Horz">
      <w:tblPr/>
      <w:tcPr>
        <w:shd w:val="clear" w:color="auto" w:fill="C1D8AD" w:themeFill="accent3" w:themeFillTint="7F"/>
      </w:tcPr>
    </w:tblStylePr>
  </w:style>
  <w:style w:type="table" w:styleId="ColorfulShading-Accent4">
    <w:name w:val="Colorful Shading Accent 4"/>
    <w:basedOn w:val="TableNormal"/>
    <w:uiPriority w:val="71"/>
    <w:semiHidden/>
    <w:unhideWhenUsed/>
    <w:rsid w:val="002C2563"/>
    <w:pPr>
      <w:spacing w:after="0" w:line="240" w:lineRule="auto"/>
    </w:pPr>
    <w:rPr>
      <w:color w:val="000000" w:themeColor="text1"/>
    </w:rPr>
    <w:tblPr>
      <w:tblStyleRowBandSize w:val="1"/>
      <w:tblStyleColBandSize w:val="1"/>
      <w:tblBorders>
        <w:top w:val="single" w:sz="24" w:space="0" w:color="83B15B" w:themeColor="accent3"/>
        <w:left w:val="single" w:sz="4" w:space="0" w:color="1F4FA2" w:themeColor="accent4"/>
        <w:bottom w:val="single" w:sz="4" w:space="0" w:color="1F4FA2" w:themeColor="accent4"/>
        <w:right w:val="single" w:sz="4" w:space="0" w:color="1F4FA2" w:themeColor="accent4"/>
        <w:insideH w:val="single" w:sz="4" w:space="0" w:color="FFFFFF" w:themeColor="background1"/>
        <w:insideV w:val="single" w:sz="4" w:space="0" w:color="FFFFFF" w:themeColor="background1"/>
      </w:tblBorders>
    </w:tblPr>
    <w:tcPr>
      <w:shd w:val="clear" w:color="auto" w:fill="E4ECFA" w:themeFill="accent4" w:themeFillTint="19"/>
    </w:tcPr>
    <w:tblStylePr w:type="firstRow">
      <w:rPr>
        <w:b/>
        <w:bCs/>
      </w:rPr>
      <w:tblPr/>
      <w:tcPr>
        <w:tcBorders>
          <w:top w:val="nil"/>
          <w:left w:val="nil"/>
          <w:bottom w:val="single" w:sz="24" w:space="0" w:color="83B15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22F61" w:themeFill="accent4" w:themeFillShade="99"/>
      </w:tcPr>
    </w:tblStylePr>
    <w:tblStylePr w:type="firstCol">
      <w:rPr>
        <w:color w:val="FFFFFF" w:themeColor="background1"/>
      </w:rPr>
      <w:tblPr/>
      <w:tcPr>
        <w:tcBorders>
          <w:top w:val="nil"/>
          <w:left w:val="nil"/>
          <w:bottom w:val="nil"/>
          <w:right w:val="nil"/>
          <w:insideH w:val="single" w:sz="4" w:space="0" w:color="122F61" w:themeColor="accent4" w:themeShade="99"/>
          <w:insideV w:val="nil"/>
        </w:tcBorders>
        <w:shd w:val="clear" w:color="auto" w:fill="122F6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22F61" w:themeFill="accent4" w:themeFillShade="99"/>
      </w:tcPr>
    </w:tblStylePr>
    <w:tblStylePr w:type="band1Vert">
      <w:tblPr/>
      <w:tcPr>
        <w:shd w:val="clear" w:color="auto" w:fill="94B3EA" w:themeFill="accent4" w:themeFillTint="66"/>
      </w:tcPr>
    </w:tblStylePr>
    <w:tblStylePr w:type="band1Horz">
      <w:tblPr/>
      <w:tcPr>
        <w:shd w:val="clear" w:color="auto" w:fill="7AA1E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C2563"/>
    <w:pPr>
      <w:spacing w:after="0" w:line="240" w:lineRule="auto"/>
    </w:pPr>
    <w:rPr>
      <w:color w:val="000000" w:themeColor="text1"/>
    </w:rPr>
    <w:tblPr>
      <w:tblStyleRowBandSize w:val="1"/>
      <w:tblStyleColBandSize w:val="1"/>
      <w:tblBorders>
        <w:top w:val="single" w:sz="24" w:space="0" w:color="6A97A5" w:themeColor="accent6"/>
        <w:left w:val="single" w:sz="4" w:space="0" w:color="E8CE1F" w:themeColor="accent5"/>
        <w:bottom w:val="single" w:sz="4" w:space="0" w:color="E8CE1F" w:themeColor="accent5"/>
        <w:right w:val="single" w:sz="4" w:space="0" w:color="E8CE1F" w:themeColor="accent5"/>
        <w:insideH w:val="single" w:sz="4" w:space="0" w:color="FFFFFF" w:themeColor="background1"/>
        <w:insideV w:val="single" w:sz="4" w:space="0" w:color="FFFFFF" w:themeColor="background1"/>
      </w:tblBorders>
    </w:tblPr>
    <w:tcPr>
      <w:shd w:val="clear" w:color="auto" w:fill="FCFAE8" w:themeFill="accent5" w:themeFillTint="19"/>
    </w:tcPr>
    <w:tblStylePr w:type="firstRow">
      <w:rPr>
        <w:b/>
        <w:bCs/>
      </w:rPr>
      <w:tblPr/>
      <w:tcPr>
        <w:tcBorders>
          <w:top w:val="nil"/>
          <w:left w:val="nil"/>
          <w:bottom w:val="single" w:sz="24" w:space="0" w:color="6A97A5"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7E0E" w:themeFill="accent5" w:themeFillShade="99"/>
      </w:tcPr>
    </w:tblStylePr>
    <w:tblStylePr w:type="firstCol">
      <w:rPr>
        <w:color w:val="FFFFFF" w:themeColor="background1"/>
      </w:rPr>
      <w:tblPr/>
      <w:tcPr>
        <w:tcBorders>
          <w:top w:val="nil"/>
          <w:left w:val="nil"/>
          <w:bottom w:val="nil"/>
          <w:right w:val="nil"/>
          <w:insideH w:val="single" w:sz="4" w:space="0" w:color="8E7E0E" w:themeColor="accent5" w:themeShade="99"/>
          <w:insideV w:val="nil"/>
        </w:tcBorders>
        <w:shd w:val="clear" w:color="auto" w:fill="8E7E0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E7E0E" w:themeFill="accent5" w:themeFillShade="99"/>
      </w:tcPr>
    </w:tblStylePr>
    <w:tblStylePr w:type="band1Vert">
      <w:tblPr/>
      <w:tcPr>
        <w:shd w:val="clear" w:color="auto" w:fill="F5EBA5" w:themeFill="accent5" w:themeFillTint="66"/>
      </w:tcPr>
    </w:tblStylePr>
    <w:tblStylePr w:type="band1Horz">
      <w:tblPr/>
      <w:tcPr>
        <w:shd w:val="clear" w:color="auto" w:fill="F3E68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C2563"/>
    <w:pPr>
      <w:spacing w:after="0" w:line="240" w:lineRule="auto"/>
    </w:pPr>
    <w:rPr>
      <w:color w:val="000000" w:themeColor="text1"/>
    </w:rPr>
    <w:tblPr>
      <w:tblStyleRowBandSize w:val="1"/>
      <w:tblStyleColBandSize w:val="1"/>
      <w:tblBorders>
        <w:top w:val="single" w:sz="24" w:space="0" w:color="E8CE1F" w:themeColor="accent5"/>
        <w:left w:val="single" w:sz="4" w:space="0" w:color="6A97A5" w:themeColor="accent6"/>
        <w:bottom w:val="single" w:sz="4" w:space="0" w:color="6A97A5" w:themeColor="accent6"/>
        <w:right w:val="single" w:sz="4" w:space="0" w:color="6A97A5" w:themeColor="accent6"/>
        <w:insideH w:val="single" w:sz="4" w:space="0" w:color="FFFFFF" w:themeColor="background1"/>
        <w:insideV w:val="single" w:sz="4" w:space="0" w:color="FFFFFF" w:themeColor="background1"/>
      </w:tblBorders>
    </w:tblPr>
    <w:tcPr>
      <w:shd w:val="clear" w:color="auto" w:fill="F0F4F6" w:themeFill="accent6" w:themeFillTint="19"/>
    </w:tcPr>
    <w:tblStylePr w:type="firstRow">
      <w:rPr>
        <w:b/>
        <w:bCs/>
      </w:rPr>
      <w:tblPr/>
      <w:tcPr>
        <w:tcBorders>
          <w:top w:val="nil"/>
          <w:left w:val="nil"/>
          <w:bottom w:val="single" w:sz="24" w:space="0" w:color="E8CE1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5B65" w:themeFill="accent6" w:themeFillShade="99"/>
      </w:tcPr>
    </w:tblStylePr>
    <w:tblStylePr w:type="firstCol">
      <w:rPr>
        <w:color w:val="FFFFFF" w:themeColor="background1"/>
      </w:rPr>
      <w:tblPr/>
      <w:tcPr>
        <w:tcBorders>
          <w:top w:val="nil"/>
          <w:left w:val="nil"/>
          <w:bottom w:val="nil"/>
          <w:right w:val="nil"/>
          <w:insideH w:val="single" w:sz="4" w:space="0" w:color="3D5B65" w:themeColor="accent6" w:themeShade="99"/>
          <w:insideV w:val="nil"/>
        </w:tcBorders>
        <w:shd w:val="clear" w:color="auto" w:fill="3D5B65"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D5B65" w:themeFill="accent6" w:themeFillShade="99"/>
      </w:tcPr>
    </w:tblStylePr>
    <w:tblStylePr w:type="band1Vert">
      <w:tblPr/>
      <w:tcPr>
        <w:shd w:val="clear" w:color="auto" w:fill="C3D5DB" w:themeFill="accent6" w:themeFillTint="66"/>
      </w:tcPr>
    </w:tblStylePr>
    <w:tblStylePr w:type="band1Horz">
      <w:tblPr/>
      <w:tcPr>
        <w:shd w:val="clear" w:color="auto" w:fill="B4CB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C2563"/>
    <w:rPr>
      <w:sz w:val="22"/>
      <w:szCs w:val="16"/>
    </w:rPr>
  </w:style>
  <w:style w:type="paragraph" w:styleId="CommentText">
    <w:name w:val="annotation text"/>
    <w:basedOn w:val="Normal"/>
    <w:link w:val="CommentTextChar"/>
    <w:uiPriority w:val="99"/>
    <w:unhideWhenUsed/>
    <w:rsid w:val="002C2563"/>
    <w:pPr>
      <w:spacing w:after="200"/>
    </w:pPr>
    <w:rPr>
      <w:rFonts w:asciiTheme="minorHAnsi" w:eastAsiaTheme="minorHAnsi" w:hAnsiTheme="minorHAnsi" w:cstheme="minorBidi"/>
      <w:color w:val="595959" w:themeColor="text1" w:themeTint="A6"/>
      <w:sz w:val="22"/>
      <w:szCs w:val="20"/>
    </w:rPr>
  </w:style>
  <w:style w:type="character" w:customStyle="1" w:styleId="CommentTextChar">
    <w:name w:val="Comment Text Char"/>
    <w:basedOn w:val="DefaultParagraphFont"/>
    <w:link w:val="CommentText"/>
    <w:uiPriority w:val="99"/>
    <w:rsid w:val="002C2563"/>
    <w:rPr>
      <w:szCs w:val="20"/>
    </w:rPr>
  </w:style>
  <w:style w:type="paragraph" w:styleId="CommentSubject">
    <w:name w:val="annotation subject"/>
    <w:basedOn w:val="CommentText"/>
    <w:next w:val="CommentText"/>
    <w:link w:val="CommentSubjectChar"/>
    <w:uiPriority w:val="99"/>
    <w:semiHidden/>
    <w:unhideWhenUsed/>
    <w:rsid w:val="002C2563"/>
    <w:rPr>
      <w:b/>
      <w:bCs/>
    </w:rPr>
  </w:style>
  <w:style w:type="character" w:customStyle="1" w:styleId="CommentSubjectChar">
    <w:name w:val="Comment Subject Char"/>
    <w:basedOn w:val="CommentTextChar"/>
    <w:link w:val="CommentSubject"/>
    <w:uiPriority w:val="99"/>
    <w:semiHidden/>
    <w:rsid w:val="002C2563"/>
    <w:rPr>
      <w:b/>
      <w:bCs/>
      <w:szCs w:val="20"/>
    </w:rPr>
  </w:style>
  <w:style w:type="table" w:styleId="DarkList">
    <w:name w:val="Dark List"/>
    <w:basedOn w:val="TableNormal"/>
    <w:uiPriority w:val="70"/>
    <w:semiHidden/>
    <w:unhideWhenUsed/>
    <w:rsid w:val="002C256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C2563"/>
    <w:pPr>
      <w:spacing w:after="0" w:line="240" w:lineRule="auto"/>
    </w:pPr>
    <w:rPr>
      <w:color w:val="FFFFFF" w:themeColor="background1"/>
    </w:rPr>
    <w:tblPr>
      <w:tblStyleRowBandSize w:val="1"/>
      <w:tblStyleColBandSize w:val="1"/>
    </w:tblPr>
    <w:tcPr>
      <w:shd w:val="clear" w:color="auto" w:fill="2D86A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6425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1647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1647C" w:themeFill="accent1" w:themeFillShade="BF"/>
      </w:tcPr>
    </w:tblStylePr>
    <w:tblStylePr w:type="band1Vert">
      <w:tblPr/>
      <w:tcPr>
        <w:tcBorders>
          <w:top w:val="nil"/>
          <w:left w:val="nil"/>
          <w:bottom w:val="nil"/>
          <w:right w:val="nil"/>
          <w:insideH w:val="nil"/>
          <w:insideV w:val="nil"/>
        </w:tcBorders>
        <w:shd w:val="clear" w:color="auto" w:fill="21647C" w:themeFill="accent1" w:themeFillShade="BF"/>
      </w:tcPr>
    </w:tblStylePr>
    <w:tblStylePr w:type="band1Horz">
      <w:tblPr/>
      <w:tcPr>
        <w:tcBorders>
          <w:top w:val="nil"/>
          <w:left w:val="nil"/>
          <w:bottom w:val="nil"/>
          <w:right w:val="nil"/>
          <w:insideH w:val="nil"/>
          <w:insideV w:val="nil"/>
        </w:tcBorders>
        <w:shd w:val="clear" w:color="auto" w:fill="21647C" w:themeFill="accent1" w:themeFillShade="BF"/>
      </w:tcPr>
    </w:tblStylePr>
  </w:style>
  <w:style w:type="table" w:styleId="DarkList-Accent2">
    <w:name w:val="Dark List Accent 2"/>
    <w:basedOn w:val="TableNormal"/>
    <w:uiPriority w:val="70"/>
    <w:semiHidden/>
    <w:unhideWhenUsed/>
    <w:rsid w:val="002C2563"/>
    <w:pPr>
      <w:spacing w:after="0" w:line="240" w:lineRule="auto"/>
    </w:pPr>
    <w:rPr>
      <w:color w:val="FFFFFF" w:themeColor="background1"/>
    </w:rPr>
    <w:tblPr>
      <w:tblStyleRowBandSize w:val="1"/>
      <w:tblStyleColBandSize w:val="1"/>
    </w:tblPr>
    <w:tcPr>
      <w:shd w:val="clear" w:color="auto" w:fill="F09E1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4E07"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6760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6760B" w:themeFill="accent2" w:themeFillShade="BF"/>
      </w:tcPr>
    </w:tblStylePr>
    <w:tblStylePr w:type="band1Vert">
      <w:tblPr/>
      <w:tcPr>
        <w:tcBorders>
          <w:top w:val="nil"/>
          <w:left w:val="nil"/>
          <w:bottom w:val="nil"/>
          <w:right w:val="nil"/>
          <w:insideH w:val="nil"/>
          <w:insideV w:val="nil"/>
        </w:tcBorders>
        <w:shd w:val="clear" w:color="auto" w:fill="B6760B" w:themeFill="accent2" w:themeFillShade="BF"/>
      </w:tcPr>
    </w:tblStylePr>
    <w:tblStylePr w:type="band1Horz">
      <w:tblPr/>
      <w:tcPr>
        <w:tcBorders>
          <w:top w:val="nil"/>
          <w:left w:val="nil"/>
          <w:bottom w:val="nil"/>
          <w:right w:val="nil"/>
          <w:insideH w:val="nil"/>
          <w:insideV w:val="nil"/>
        </w:tcBorders>
        <w:shd w:val="clear" w:color="auto" w:fill="B6760B" w:themeFill="accent2" w:themeFillShade="BF"/>
      </w:tcPr>
    </w:tblStylePr>
  </w:style>
  <w:style w:type="table" w:styleId="DarkList-Accent3">
    <w:name w:val="Dark List Accent 3"/>
    <w:basedOn w:val="TableNormal"/>
    <w:uiPriority w:val="70"/>
    <w:semiHidden/>
    <w:unhideWhenUsed/>
    <w:rsid w:val="002C2563"/>
    <w:pPr>
      <w:spacing w:after="0" w:line="240" w:lineRule="auto"/>
    </w:pPr>
    <w:rPr>
      <w:color w:val="FFFFFF" w:themeColor="background1"/>
    </w:rPr>
    <w:tblPr>
      <w:tblStyleRowBandSize w:val="1"/>
      <w:tblStyleColBandSize w:val="1"/>
    </w:tblPr>
    <w:tcPr>
      <w:shd w:val="clear" w:color="auto" w:fill="83B15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05A2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1874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18740" w:themeFill="accent3" w:themeFillShade="BF"/>
      </w:tcPr>
    </w:tblStylePr>
    <w:tblStylePr w:type="band1Vert">
      <w:tblPr/>
      <w:tcPr>
        <w:tcBorders>
          <w:top w:val="nil"/>
          <w:left w:val="nil"/>
          <w:bottom w:val="nil"/>
          <w:right w:val="nil"/>
          <w:insideH w:val="nil"/>
          <w:insideV w:val="nil"/>
        </w:tcBorders>
        <w:shd w:val="clear" w:color="auto" w:fill="618740" w:themeFill="accent3" w:themeFillShade="BF"/>
      </w:tcPr>
    </w:tblStylePr>
    <w:tblStylePr w:type="band1Horz">
      <w:tblPr/>
      <w:tcPr>
        <w:tcBorders>
          <w:top w:val="nil"/>
          <w:left w:val="nil"/>
          <w:bottom w:val="nil"/>
          <w:right w:val="nil"/>
          <w:insideH w:val="nil"/>
          <w:insideV w:val="nil"/>
        </w:tcBorders>
        <w:shd w:val="clear" w:color="auto" w:fill="618740" w:themeFill="accent3" w:themeFillShade="BF"/>
      </w:tcPr>
    </w:tblStylePr>
  </w:style>
  <w:style w:type="table" w:styleId="DarkList-Accent4">
    <w:name w:val="Dark List Accent 4"/>
    <w:basedOn w:val="TableNormal"/>
    <w:uiPriority w:val="70"/>
    <w:semiHidden/>
    <w:unhideWhenUsed/>
    <w:rsid w:val="002C2563"/>
    <w:pPr>
      <w:spacing w:after="0" w:line="240" w:lineRule="auto"/>
    </w:pPr>
    <w:rPr>
      <w:color w:val="FFFFFF" w:themeColor="background1"/>
    </w:rPr>
    <w:tblPr>
      <w:tblStyleRowBandSize w:val="1"/>
      <w:tblStyleColBandSize w:val="1"/>
    </w:tblPr>
    <w:tcPr>
      <w:shd w:val="clear" w:color="auto" w:fill="1F4F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F275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73A7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73A79" w:themeFill="accent4" w:themeFillShade="BF"/>
      </w:tcPr>
    </w:tblStylePr>
    <w:tblStylePr w:type="band1Vert">
      <w:tblPr/>
      <w:tcPr>
        <w:tcBorders>
          <w:top w:val="nil"/>
          <w:left w:val="nil"/>
          <w:bottom w:val="nil"/>
          <w:right w:val="nil"/>
          <w:insideH w:val="nil"/>
          <w:insideV w:val="nil"/>
        </w:tcBorders>
        <w:shd w:val="clear" w:color="auto" w:fill="173A79" w:themeFill="accent4" w:themeFillShade="BF"/>
      </w:tcPr>
    </w:tblStylePr>
    <w:tblStylePr w:type="band1Horz">
      <w:tblPr/>
      <w:tcPr>
        <w:tcBorders>
          <w:top w:val="nil"/>
          <w:left w:val="nil"/>
          <w:bottom w:val="nil"/>
          <w:right w:val="nil"/>
          <w:insideH w:val="nil"/>
          <w:insideV w:val="nil"/>
        </w:tcBorders>
        <w:shd w:val="clear" w:color="auto" w:fill="173A79" w:themeFill="accent4" w:themeFillShade="BF"/>
      </w:tcPr>
    </w:tblStylePr>
  </w:style>
  <w:style w:type="table" w:styleId="DarkList-Accent5">
    <w:name w:val="Dark List Accent 5"/>
    <w:basedOn w:val="TableNormal"/>
    <w:uiPriority w:val="70"/>
    <w:semiHidden/>
    <w:unhideWhenUsed/>
    <w:rsid w:val="002C2563"/>
    <w:pPr>
      <w:spacing w:after="0" w:line="240" w:lineRule="auto"/>
    </w:pPr>
    <w:rPr>
      <w:color w:val="FFFFFF" w:themeColor="background1"/>
    </w:rPr>
    <w:tblPr>
      <w:tblStyleRowBandSize w:val="1"/>
      <w:tblStyleColBandSize w:val="1"/>
    </w:tblPr>
    <w:tcPr>
      <w:shd w:val="clear" w:color="auto" w:fill="E8CE1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680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29D12"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29D12" w:themeFill="accent5" w:themeFillShade="BF"/>
      </w:tcPr>
    </w:tblStylePr>
    <w:tblStylePr w:type="band1Vert">
      <w:tblPr/>
      <w:tcPr>
        <w:tcBorders>
          <w:top w:val="nil"/>
          <w:left w:val="nil"/>
          <w:bottom w:val="nil"/>
          <w:right w:val="nil"/>
          <w:insideH w:val="nil"/>
          <w:insideV w:val="nil"/>
        </w:tcBorders>
        <w:shd w:val="clear" w:color="auto" w:fill="B29D12" w:themeFill="accent5" w:themeFillShade="BF"/>
      </w:tcPr>
    </w:tblStylePr>
    <w:tblStylePr w:type="band1Horz">
      <w:tblPr/>
      <w:tcPr>
        <w:tcBorders>
          <w:top w:val="nil"/>
          <w:left w:val="nil"/>
          <w:bottom w:val="nil"/>
          <w:right w:val="nil"/>
          <w:insideH w:val="nil"/>
          <w:insideV w:val="nil"/>
        </w:tcBorders>
        <w:shd w:val="clear" w:color="auto" w:fill="B29D12" w:themeFill="accent5" w:themeFillShade="BF"/>
      </w:tcPr>
    </w:tblStylePr>
  </w:style>
  <w:style w:type="table" w:styleId="DarkList-Accent6">
    <w:name w:val="Dark List Accent 6"/>
    <w:basedOn w:val="TableNormal"/>
    <w:uiPriority w:val="70"/>
    <w:semiHidden/>
    <w:unhideWhenUsed/>
    <w:rsid w:val="002C2563"/>
    <w:pPr>
      <w:spacing w:after="0" w:line="240" w:lineRule="auto"/>
    </w:pPr>
    <w:rPr>
      <w:color w:val="FFFFFF" w:themeColor="background1"/>
    </w:rPr>
    <w:tblPr>
      <w:tblStyleRowBandSize w:val="1"/>
      <w:tblStyleColBandSize w:val="1"/>
    </w:tblPr>
    <w:tcPr>
      <w:shd w:val="clear" w:color="auto" w:fill="6A97A5"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24B5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C727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C727E" w:themeFill="accent6" w:themeFillShade="BF"/>
      </w:tcPr>
    </w:tblStylePr>
    <w:tblStylePr w:type="band1Vert">
      <w:tblPr/>
      <w:tcPr>
        <w:tcBorders>
          <w:top w:val="nil"/>
          <w:left w:val="nil"/>
          <w:bottom w:val="nil"/>
          <w:right w:val="nil"/>
          <w:insideH w:val="nil"/>
          <w:insideV w:val="nil"/>
        </w:tcBorders>
        <w:shd w:val="clear" w:color="auto" w:fill="4C727E" w:themeFill="accent6" w:themeFillShade="BF"/>
      </w:tcPr>
    </w:tblStylePr>
    <w:tblStylePr w:type="band1Horz">
      <w:tblPr/>
      <w:tcPr>
        <w:tcBorders>
          <w:top w:val="nil"/>
          <w:left w:val="nil"/>
          <w:bottom w:val="nil"/>
          <w:right w:val="nil"/>
          <w:insideH w:val="nil"/>
          <w:insideV w:val="nil"/>
        </w:tcBorders>
        <w:shd w:val="clear" w:color="auto" w:fill="4C727E" w:themeFill="accent6" w:themeFillShade="BF"/>
      </w:tcPr>
    </w:tblStylePr>
  </w:style>
  <w:style w:type="paragraph" w:styleId="DocumentMap">
    <w:name w:val="Document Map"/>
    <w:basedOn w:val="Normal"/>
    <w:link w:val="DocumentMapChar"/>
    <w:uiPriority w:val="99"/>
    <w:semiHidden/>
    <w:unhideWhenUsed/>
    <w:rsid w:val="002C2563"/>
    <w:rPr>
      <w:rFonts w:ascii="Segoe UI" w:eastAsiaTheme="minorHAnsi" w:hAnsi="Segoe UI" w:cs="Segoe UI"/>
      <w:color w:val="595959" w:themeColor="text1" w:themeTint="A6"/>
      <w:sz w:val="22"/>
      <w:szCs w:val="16"/>
    </w:rPr>
  </w:style>
  <w:style w:type="character" w:customStyle="1" w:styleId="DocumentMapChar">
    <w:name w:val="Document Map Char"/>
    <w:basedOn w:val="DefaultParagraphFont"/>
    <w:link w:val="DocumentMap"/>
    <w:uiPriority w:val="99"/>
    <w:semiHidden/>
    <w:rsid w:val="002C2563"/>
    <w:rPr>
      <w:rFonts w:ascii="Segoe UI" w:hAnsi="Segoe UI" w:cs="Segoe UI"/>
      <w:szCs w:val="16"/>
    </w:rPr>
  </w:style>
  <w:style w:type="paragraph" w:styleId="E-mailSignature">
    <w:name w:val="E-mail Signature"/>
    <w:basedOn w:val="Normal"/>
    <w:link w:val="E-mailSignatureChar"/>
    <w:uiPriority w:val="99"/>
    <w:semiHidden/>
    <w:unhideWhenUsed/>
    <w:rsid w:val="002C2563"/>
    <w:rPr>
      <w:rFonts w:asciiTheme="minorHAnsi" w:eastAsiaTheme="minorHAnsi" w:hAnsiTheme="minorHAnsi" w:cstheme="minorBidi"/>
      <w:color w:val="595959" w:themeColor="text1" w:themeTint="A6"/>
      <w:sz w:val="22"/>
      <w:szCs w:val="22"/>
    </w:rPr>
  </w:style>
  <w:style w:type="character" w:customStyle="1" w:styleId="E-mailSignatureChar">
    <w:name w:val="E-mail Signature Char"/>
    <w:basedOn w:val="DefaultParagraphFont"/>
    <w:link w:val="E-mailSignature"/>
    <w:uiPriority w:val="99"/>
    <w:semiHidden/>
    <w:rsid w:val="002C2563"/>
  </w:style>
  <w:style w:type="character" w:styleId="Emphasis">
    <w:name w:val="Emphasis"/>
    <w:basedOn w:val="DefaultParagraphFont"/>
    <w:uiPriority w:val="20"/>
    <w:semiHidden/>
    <w:unhideWhenUsed/>
    <w:qFormat/>
    <w:rsid w:val="002C2563"/>
    <w:rPr>
      <w:i/>
      <w:iCs/>
    </w:rPr>
  </w:style>
  <w:style w:type="character" w:styleId="EndnoteReference">
    <w:name w:val="endnote reference"/>
    <w:basedOn w:val="DefaultParagraphFont"/>
    <w:uiPriority w:val="99"/>
    <w:semiHidden/>
    <w:unhideWhenUsed/>
    <w:rsid w:val="002C2563"/>
    <w:rPr>
      <w:vertAlign w:val="superscript"/>
    </w:rPr>
  </w:style>
  <w:style w:type="paragraph" w:styleId="EndnoteText">
    <w:name w:val="endnote text"/>
    <w:basedOn w:val="Normal"/>
    <w:link w:val="EndnoteTextChar"/>
    <w:uiPriority w:val="99"/>
    <w:semiHidden/>
    <w:unhideWhenUsed/>
    <w:rsid w:val="002C2563"/>
    <w:rPr>
      <w:rFonts w:asciiTheme="minorHAnsi" w:eastAsiaTheme="minorHAnsi" w:hAnsiTheme="minorHAnsi" w:cstheme="minorBidi"/>
      <w:color w:val="595959" w:themeColor="text1" w:themeTint="A6"/>
      <w:sz w:val="22"/>
      <w:szCs w:val="20"/>
    </w:rPr>
  </w:style>
  <w:style w:type="character" w:customStyle="1" w:styleId="EndnoteTextChar">
    <w:name w:val="Endnote Text Char"/>
    <w:basedOn w:val="DefaultParagraphFont"/>
    <w:link w:val="EndnoteText"/>
    <w:uiPriority w:val="99"/>
    <w:semiHidden/>
    <w:rsid w:val="002C2563"/>
    <w:rPr>
      <w:szCs w:val="20"/>
    </w:rPr>
  </w:style>
  <w:style w:type="paragraph" w:styleId="EnvelopeAddress">
    <w:name w:val="envelope address"/>
    <w:basedOn w:val="Normal"/>
    <w:uiPriority w:val="99"/>
    <w:semiHidden/>
    <w:unhideWhenUsed/>
    <w:rsid w:val="002C2563"/>
    <w:pPr>
      <w:framePr w:w="7920" w:h="1980" w:hRule="exact" w:hSpace="180" w:wrap="auto" w:hAnchor="page" w:xAlign="center" w:yAlign="bottom"/>
      <w:ind w:left="2880"/>
    </w:pPr>
    <w:rPr>
      <w:rFonts w:asciiTheme="majorHAnsi" w:eastAsiaTheme="majorEastAsia" w:hAnsiTheme="majorHAnsi" w:cstheme="majorBidi"/>
      <w:color w:val="595959" w:themeColor="text1" w:themeTint="A6"/>
    </w:rPr>
  </w:style>
  <w:style w:type="paragraph" w:styleId="EnvelopeReturn">
    <w:name w:val="envelope return"/>
    <w:basedOn w:val="Normal"/>
    <w:uiPriority w:val="99"/>
    <w:semiHidden/>
    <w:unhideWhenUsed/>
    <w:rsid w:val="002C2563"/>
    <w:rPr>
      <w:rFonts w:asciiTheme="majorHAnsi" w:eastAsiaTheme="majorEastAsia" w:hAnsiTheme="majorHAnsi" w:cstheme="majorBidi"/>
      <w:color w:val="595959" w:themeColor="text1" w:themeTint="A6"/>
      <w:sz w:val="22"/>
      <w:szCs w:val="20"/>
    </w:rPr>
  </w:style>
  <w:style w:type="character" w:styleId="FollowedHyperlink">
    <w:name w:val="FollowedHyperlink"/>
    <w:basedOn w:val="DefaultParagraphFont"/>
    <w:uiPriority w:val="99"/>
    <w:semiHidden/>
    <w:unhideWhenUsed/>
    <w:rsid w:val="002C2563"/>
    <w:rPr>
      <w:color w:val="5F5F99" w:themeColor="followedHyperlink"/>
      <w:u w:val="single"/>
    </w:rPr>
  </w:style>
  <w:style w:type="character" w:styleId="FootnoteReference">
    <w:name w:val="footnote reference"/>
    <w:basedOn w:val="DefaultParagraphFont"/>
    <w:uiPriority w:val="99"/>
    <w:semiHidden/>
    <w:unhideWhenUsed/>
    <w:rsid w:val="002C2563"/>
    <w:rPr>
      <w:vertAlign w:val="superscript"/>
    </w:rPr>
  </w:style>
  <w:style w:type="paragraph" w:styleId="FootnoteText">
    <w:name w:val="footnote text"/>
    <w:basedOn w:val="Normal"/>
    <w:link w:val="FootnoteTextChar"/>
    <w:uiPriority w:val="99"/>
    <w:semiHidden/>
    <w:unhideWhenUsed/>
    <w:rsid w:val="002C2563"/>
    <w:rPr>
      <w:rFonts w:asciiTheme="minorHAnsi" w:eastAsiaTheme="minorHAnsi" w:hAnsiTheme="minorHAnsi" w:cstheme="minorBidi"/>
      <w:color w:val="595959" w:themeColor="text1" w:themeTint="A6"/>
      <w:sz w:val="22"/>
      <w:szCs w:val="20"/>
    </w:rPr>
  </w:style>
  <w:style w:type="character" w:customStyle="1" w:styleId="FootnoteTextChar">
    <w:name w:val="Footnote Text Char"/>
    <w:basedOn w:val="DefaultParagraphFont"/>
    <w:link w:val="FootnoteText"/>
    <w:uiPriority w:val="99"/>
    <w:semiHidden/>
    <w:rsid w:val="002C2563"/>
    <w:rPr>
      <w:szCs w:val="20"/>
    </w:rPr>
  </w:style>
  <w:style w:type="table" w:styleId="GridTable1Light">
    <w:name w:val="Grid Table 1 Light"/>
    <w:basedOn w:val="TableNormal"/>
    <w:uiPriority w:val="46"/>
    <w:rsid w:val="002C256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C2563"/>
    <w:pPr>
      <w:spacing w:after="0" w:line="240" w:lineRule="auto"/>
    </w:pPr>
    <w:tblPr>
      <w:tblStyleRowBandSize w:val="1"/>
      <w:tblStyleColBandSize w:val="1"/>
      <w:tblBorders>
        <w:top w:val="single" w:sz="4" w:space="0" w:color="A0D3E5" w:themeColor="accent1" w:themeTint="66"/>
        <w:left w:val="single" w:sz="4" w:space="0" w:color="A0D3E5" w:themeColor="accent1" w:themeTint="66"/>
        <w:bottom w:val="single" w:sz="4" w:space="0" w:color="A0D3E5" w:themeColor="accent1" w:themeTint="66"/>
        <w:right w:val="single" w:sz="4" w:space="0" w:color="A0D3E5" w:themeColor="accent1" w:themeTint="66"/>
        <w:insideH w:val="single" w:sz="4" w:space="0" w:color="A0D3E5" w:themeColor="accent1" w:themeTint="66"/>
        <w:insideV w:val="single" w:sz="4" w:space="0" w:color="A0D3E5" w:themeColor="accent1" w:themeTint="66"/>
      </w:tblBorders>
    </w:tblPr>
    <w:tblStylePr w:type="firstRow">
      <w:rPr>
        <w:b/>
        <w:bCs/>
      </w:rPr>
      <w:tblPr/>
      <w:tcPr>
        <w:tcBorders>
          <w:bottom w:val="single" w:sz="12" w:space="0" w:color="71BDD8" w:themeColor="accent1" w:themeTint="99"/>
        </w:tcBorders>
      </w:tcPr>
    </w:tblStylePr>
    <w:tblStylePr w:type="lastRow">
      <w:rPr>
        <w:b/>
        <w:bCs/>
      </w:rPr>
      <w:tblPr/>
      <w:tcPr>
        <w:tcBorders>
          <w:top w:val="double" w:sz="2" w:space="0" w:color="71BDD8"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C2563"/>
    <w:pPr>
      <w:spacing w:after="0" w:line="240" w:lineRule="auto"/>
    </w:pPr>
    <w:tblPr>
      <w:tblStyleRowBandSize w:val="1"/>
      <w:tblStyleColBandSize w:val="1"/>
      <w:tblBorders>
        <w:top w:val="single" w:sz="4" w:space="0" w:color="F9D7A0" w:themeColor="accent2" w:themeTint="66"/>
        <w:left w:val="single" w:sz="4" w:space="0" w:color="F9D7A0" w:themeColor="accent2" w:themeTint="66"/>
        <w:bottom w:val="single" w:sz="4" w:space="0" w:color="F9D7A0" w:themeColor="accent2" w:themeTint="66"/>
        <w:right w:val="single" w:sz="4" w:space="0" w:color="F9D7A0" w:themeColor="accent2" w:themeTint="66"/>
        <w:insideH w:val="single" w:sz="4" w:space="0" w:color="F9D7A0" w:themeColor="accent2" w:themeTint="66"/>
        <w:insideV w:val="single" w:sz="4" w:space="0" w:color="F9D7A0" w:themeColor="accent2" w:themeTint="66"/>
      </w:tblBorders>
    </w:tblPr>
    <w:tblStylePr w:type="firstRow">
      <w:rPr>
        <w:b/>
        <w:bCs/>
      </w:rPr>
      <w:tblPr/>
      <w:tcPr>
        <w:tcBorders>
          <w:bottom w:val="single" w:sz="12" w:space="0" w:color="F6C471" w:themeColor="accent2" w:themeTint="99"/>
        </w:tcBorders>
      </w:tcPr>
    </w:tblStylePr>
    <w:tblStylePr w:type="lastRow">
      <w:rPr>
        <w:b/>
        <w:bCs/>
      </w:rPr>
      <w:tblPr/>
      <w:tcPr>
        <w:tcBorders>
          <w:top w:val="double" w:sz="2" w:space="0" w:color="F6C47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C2563"/>
    <w:pPr>
      <w:spacing w:after="0" w:line="240" w:lineRule="auto"/>
    </w:pPr>
    <w:tblPr>
      <w:tblStyleRowBandSize w:val="1"/>
      <w:tblStyleColBandSize w:val="1"/>
      <w:tblBorders>
        <w:top w:val="single" w:sz="4" w:space="0" w:color="CDDFBD" w:themeColor="accent3" w:themeTint="66"/>
        <w:left w:val="single" w:sz="4" w:space="0" w:color="CDDFBD" w:themeColor="accent3" w:themeTint="66"/>
        <w:bottom w:val="single" w:sz="4" w:space="0" w:color="CDDFBD" w:themeColor="accent3" w:themeTint="66"/>
        <w:right w:val="single" w:sz="4" w:space="0" w:color="CDDFBD" w:themeColor="accent3" w:themeTint="66"/>
        <w:insideH w:val="single" w:sz="4" w:space="0" w:color="CDDFBD" w:themeColor="accent3" w:themeTint="66"/>
        <w:insideV w:val="single" w:sz="4" w:space="0" w:color="CDDFBD" w:themeColor="accent3" w:themeTint="66"/>
      </w:tblBorders>
    </w:tblPr>
    <w:tblStylePr w:type="firstRow">
      <w:rPr>
        <w:b/>
        <w:bCs/>
      </w:rPr>
      <w:tblPr/>
      <w:tcPr>
        <w:tcBorders>
          <w:bottom w:val="single" w:sz="12" w:space="0" w:color="B4D09C" w:themeColor="accent3" w:themeTint="99"/>
        </w:tcBorders>
      </w:tcPr>
    </w:tblStylePr>
    <w:tblStylePr w:type="lastRow">
      <w:rPr>
        <w:b/>
        <w:bCs/>
      </w:rPr>
      <w:tblPr/>
      <w:tcPr>
        <w:tcBorders>
          <w:top w:val="double" w:sz="2" w:space="0" w:color="B4D0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C2563"/>
    <w:pPr>
      <w:spacing w:after="0" w:line="240" w:lineRule="auto"/>
    </w:pPr>
    <w:tblPr>
      <w:tblStyleRowBandSize w:val="1"/>
      <w:tblStyleColBandSize w:val="1"/>
      <w:tblBorders>
        <w:top w:val="single" w:sz="4" w:space="0" w:color="94B3EA" w:themeColor="accent4" w:themeTint="66"/>
        <w:left w:val="single" w:sz="4" w:space="0" w:color="94B3EA" w:themeColor="accent4" w:themeTint="66"/>
        <w:bottom w:val="single" w:sz="4" w:space="0" w:color="94B3EA" w:themeColor="accent4" w:themeTint="66"/>
        <w:right w:val="single" w:sz="4" w:space="0" w:color="94B3EA" w:themeColor="accent4" w:themeTint="66"/>
        <w:insideH w:val="single" w:sz="4" w:space="0" w:color="94B3EA" w:themeColor="accent4" w:themeTint="66"/>
        <w:insideV w:val="single" w:sz="4" w:space="0" w:color="94B3EA" w:themeColor="accent4" w:themeTint="66"/>
      </w:tblBorders>
    </w:tblPr>
    <w:tblStylePr w:type="firstRow">
      <w:rPr>
        <w:b/>
        <w:bCs/>
      </w:rPr>
      <w:tblPr/>
      <w:tcPr>
        <w:tcBorders>
          <w:bottom w:val="single" w:sz="12" w:space="0" w:color="5F8EE0" w:themeColor="accent4" w:themeTint="99"/>
        </w:tcBorders>
      </w:tcPr>
    </w:tblStylePr>
    <w:tblStylePr w:type="lastRow">
      <w:rPr>
        <w:b/>
        <w:bCs/>
      </w:rPr>
      <w:tblPr/>
      <w:tcPr>
        <w:tcBorders>
          <w:top w:val="double" w:sz="2" w:space="0" w:color="5F8EE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84BD1"/>
    <w:pPr>
      <w:spacing w:after="0" w:line="240" w:lineRule="auto"/>
    </w:pPr>
    <w:tblPr>
      <w:tblStyleRowBandSize w:val="1"/>
      <w:tblStyleColBandSize w:val="1"/>
      <w:tblBorders>
        <w:top w:val="single" w:sz="4" w:space="0" w:color="F5EBA5" w:themeColor="accent5" w:themeTint="66"/>
        <w:left w:val="single" w:sz="4" w:space="0" w:color="F5EBA5" w:themeColor="accent5" w:themeTint="66"/>
        <w:bottom w:val="single" w:sz="4" w:space="0" w:color="F5EBA5" w:themeColor="accent5" w:themeTint="66"/>
        <w:right w:val="single" w:sz="4" w:space="0" w:color="F5EBA5" w:themeColor="accent5" w:themeTint="66"/>
        <w:insideH w:val="single" w:sz="4" w:space="0" w:color="F5EBA5" w:themeColor="accent5" w:themeTint="66"/>
        <w:insideV w:val="single" w:sz="4" w:space="0" w:color="F5EBA5" w:themeColor="accent5" w:themeTint="66"/>
      </w:tblBorders>
      <w:tblCellMar>
        <w:left w:w="0" w:type="dxa"/>
        <w:right w:w="0" w:type="dxa"/>
      </w:tblCellMar>
    </w:tblPr>
    <w:tblStylePr w:type="firstRow">
      <w:rPr>
        <w:b w:val="0"/>
        <w:bCs/>
        <w:i w:val="0"/>
      </w:rPr>
      <w:tblPr/>
      <w:tcPr>
        <w:tcBorders>
          <w:top w:val="nil"/>
          <w:left w:val="nil"/>
          <w:bottom w:val="nil"/>
          <w:right w:val="nil"/>
          <w:insideH w:val="nil"/>
          <w:insideV w:val="nil"/>
          <w:tl2br w:val="nil"/>
          <w:tr2bl w:val="nil"/>
        </w:tcBorders>
      </w:tcPr>
    </w:tblStylePr>
    <w:tblStylePr w:type="lastRow">
      <w:rPr>
        <w:b/>
        <w:bCs/>
      </w:rPr>
      <w:tblPr/>
      <w:tcPr>
        <w:tcBorders>
          <w:top w:val="double" w:sz="2" w:space="0" w:color="F1E178"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C2563"/>
    <w:pPr>
      <w:spacing w:after="0" w:line="240" w:lineRule="auto"/>
    </w:pPr>
    <w:tblPr>
      <w:tblStyleRowBandSize w:val="1"/>
      <w:tblStyleColBandSize w:val="1"/>
      <w:tblBorders>
        <w:top w:val="single" w:sz="4" w:space="0" w:color="C3D5DB" w:themeColor="accent6" w:themeTint="66"/>
        <w:left w:val="single" w:sz="4" w:space="0" w:color="C3D5DB" w:themeColor="accent6" w:themeTint="66"/>
        <w:bottom w:val="single" w:sz="4" w:space="0" w:color="C3D5DB" w:themeColor="accent6" w:themeTint="66"/>
        <w:right w:val="single" w:sz="4" w:space="0" w:color="C3D5DB" w:themeColor="accent6" w:themeTint="66"/>
        <w:insideH w:val="single" w:sz="4" w:space="0" w:color="C3D5DB" w:themeColor="accent6" w:themeTint="66"/>
        <w:insideV w:val="single" w:sz="4" w:space="0" w:color="C3D5DB" w:themeColor="accent6" w:themeTint="66"/>
      </w:tblBorders>
    </w:tblPr>
    <w:tblStylePr w:type="firstRow">
      <w:rPr>
        <w:b/>
        <w:bCs/>
      </w:rPr>
      <w:tblPr/>
      <w:tcPr>
        <w:tcBorders>
          <w:bottom w:val="single" w:sz="12" w:space="0" w:color="A5C0C9" w:themeColor="accent6" w:themeTint="99"/>
        </w:tcBorders>
      </w:tcPr>
    </w:tblStylePr>
    <w:tblStylePr w:type="lastRow">
      <w:rPr>
        <w:b/>
        <w:bCs/>
      </w:rPr>
      <w:tblPr/>
      <w:tcPr>
        <w:tcBorders>
          <w:top w:val="double" w:sz="2" w:space="0" w:color="A5C0C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C256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C2563"/>
    <w:pPr>
      <w:spacing w:after="0" w:line="240" w:lineRule="auto"/>
    </w:pPr>
    <w:tblPr>
      <w:tblStyleRowBandSize w:val="1"/>
      <w:tblStyleColBandSize w:val="1"/>
      <w:tblBorders>
        <w:top w:val="single" w:sz="2" w:space="0" w:color="71BDD8" w:themeColor="accent1" w:themeTint="99"/>
        <w:bottom w:val="single" w:sz="2" w:space="0" w:color="71BDD8" w:themeColor="accent1" w:themeTint="99"/>
        <w:insideH w:val="single" w:sz="2" w:space="0" w:color="71BDD8" w:themeColor="accent1" w:themeTint="99"/>
        <w:insideV w:val="single" w:sz="2" w:space="0" w:color="71BDD8" w:themeColor="accent1" w:themeTint="99"/>
      </w:tblBorders>
    </w:tblPr>
    <w:tblStylePr w:type="firstRow">
      <w:rPr>
        <w:b/>
        <w:bCs/>
      </w:rPr>
      <w:tblPr/>
      <w:tcPr>
        <w:tcBorders>
          <w:top w:val="nil"/>
          <w:bottom w:val="single" w:sz="12" w:space="0" w:color="71BDD8" w:themeColor="accent1" w:themeTint="99"/>
          <w:insideH w:val="nil"/>
          <w:insideV w:val="nil"/>
        </w:tcBorders>
        <w:shd w:val="clear" w:color="auto" w:fill="FFFFFF" w:themeFill="background1"/>
      </w:tcPr>
    </w:tblStylePr>
    <w:tblStylePr w:type="lastRow">
      <w:rPr>
        <w:b/>
        <w:bCs/>
      </w:rPr>
      <w:tblPr/>
      <w:tcPr>
        <w:tcBorders>
          <w:top w:val="double" w:sz="2" w:space="0" w:color="71BDD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E9F2" w:themeFill="accent1" w:themeFillTint="33"/>
      </w:tcPr>
    </w:tblStylePr>
    <w:tblStylePr w:type="band1Horz">
      <w:tblPr/>
      <w:tcPr>
        <w:shd w:val="clear" w:color="auto" w:fill="CFE9F2" w:themeFill="accent1" w:themeFillTint="33"/>
      </w:tcPr>
    </w:tblStylePr>
  </w:style>
  <w:style w:type="table" w:styleId="GridTable2-Accent2">
    <w:name w:val="Grid Table 2 Accent 2"/>
    <w:basedOn w:val="TableNormal"/>
    <w:uiPriority w:val="47"/>
    <w:rsid w:val="002C2563"/>
    <w:pPr>
      <w:spacing w:after="0" w:line="240" w:lineRule="auto"/>
    </w:pPr>
    <w:tblPr>
      <w:tblStyleRowBandSize w:val="1"/>
      <w:tblStyleColBandSize w:val="1"/>
      <w:tblBorders>
        <w:top w:val="single" w:sz="2" w:space="0" w:color="F6C471" w:themeColor="accent2" w:themeTint="99"/>
        <w:bottom w:val="single" w:sz="2" w:space="0" w:color="F6C471" w:themeColor="accent2" w:themeTint="99"/>
        <w:insideH w:val="single" w:sz="2" w:space="0" w:color="F6C471" w:themeColor="accent2" w:themeTint="99"/>
        <w:insideV w:val="single" w:sz="2" w:space="0" w:color="F6C471" w:themeColor="accent2" w:themeTint="99"/>
      </w:tblBorders>
    </w:tblPr>
    <w:tblStylePr w:type="firstRow">
      <w:rPr>
        <w:b/>
        <w:bCs/>
      </w:rPr>
      <w:tblPr/>
      <w:tcPr>
        <w:tcBorders>
          <w:top w:val="nil"/>
          <w:bottom w:val="single" w:sz="12" w:space="0" w:color="F6C471" w:themeColor="accent2" w:themeTint="99"/>
          <w:insideH w:val="nil"/>
          <w:insideV w:val="nil"/>
        </w:tcBorders>
        <w:shd w:val="clear" w:color="auto" w:fill="FFFFFF" w:themeFill="background1"/>
      </w:tcPr>
    </w:tblStylePr>
    <w:tblStylePr w:type="lastRow">
      <w:rPr>
        <w:b/>
        <w:bCs/>
      </w:rPr>
      <w:tblPr/>
      <w:tcPr>
        <w:tcBorders>
          <w:top w:val="double" w:sz="2" w:space="0" w:color="F6C47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BCF" w:themeFill="accent2" w:themeFillTint="33"/>
      </w:tcPr>
    </w:tblStylePr>
    <w:tblStylePr w:type="band1Horz">
      <w:tblPr/>
      <w:tcPr>
        <w:shd w:val="clear" w:color="auto" w:fill="FCEBCF" w:themeFill="accent2" w:themeFillTint="33"/>
      </w:tcPr>
    </w:tblStylePr>
  </w:style>
  <w:style w:type="table" w:styleId="GridTable2-Accent3">
    <w:name w:val="Grid Table 2 Accent 3"/>
    <w:basedOn w:val="TableNormal"/>
    <w:uiPriority w:val="47"/>
    <w:rsid w:val="002C2563"/>
    <w:pPr>
      <w:spacing w:after="0" w:line="240" w:lineRule="auto"/>
    </w:pPr>
    <w:tblPr>
      <w:tblStyleRowBandSize w:val="1"/>
      <w:tblStyleColBandSize w:val="1"/>
      <w:tblBorders>
        <w:top w:val="single" w:sz="2" w:space="0" w:color="B4D09C" w:themeColor="accent3" w:themeTint="99"/>
        <w:bottom w:val="single" w:sz="2" w:space="0" w:color="B4D09C" w:themeColor="accent3" w:themeTint="99"/>
        <w:insideH w:val="single" w:sz="2" w:space="0" w:color="B4D09C" w:themeColor="accent3" w:themeTint="99"/>
        <w:insideV w:val="single" w:sz="2" w:space="0" w:color="B4D09C" w:themeColor="accent3" w:themeTint="99"/>
      </w:tblBorders>
    </w:tblPr>
    <w:tblStylePr w:type="firstRow">
      <w:rPr>
        <w:b/>
        <w:bCs/>
      </w:rPr>
      <w:tblPr/>
      <w:tcPr>
        <w:tcBorders>
          <w:top w:val="nil"/>
          <w:bottom w:val="single" w:sz="12" w:space="0" w:color="B4D09C" w:themeColor="accent3" w:themeTint="99"/>
          <w:insideH w:val="nil"/>
          <w:insideV w:val="nil"/>
        </w:tcBorders>
        <w:shd w:val="clear" w:color="auto" w:fill="FFFFFF" w:themeFill="background1"/>
      </w:tcPr>
    </w:tblStylePr>
    <w:tblStylePr w:type="lastRow">
      <w:rPr>
        <w:b/>
        <w:bCs/>
      </w:rPr>
      <w:tblPr/>
      <w:tcPr>
        <w:tcBorders>
          <w:top w:val="double" w:sz="2" w:space="0" w:color="B4D0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FDE" w:themeFill="accent3" w:themeFillTint="33"/>
      </w:tcPr>
    </w:tblStylePr>
    <w:tblStylePr w:type="band1Horz">
      <w:tblPr/>
      <w:tcPr>
        <w:shd w:val="clear" w:color="auto" w:fill="E6EFDE" w:themeFill="accent3" w:themeFillTint="33"/>
      </w:tcPr>
    </w:tblStylePr>
  </w:style>
  <w:style w:type="table" w:styleId="GridTable2-Accent4">
    <w:name w:val="Grid Table 2 Accent 4"/>
    <w:basedOn w:val="TableNormal"/>
    <w:uiPriority w:val="47"/>
    <w:rsid w:val="002C2563"/>
    <w:pPr>
      <w:spacing w:after="0" w:line="240" w:lineRule="auto"/>
    </w:pPr>
    <w:tblPr>
      <w:tblStyleRowBandSize w:val="1"/>
      <w:tblStyleColBandSize w:val="1"/>
      <w:tblBorders>
        <w:top w:val="single" w:sz="2" w:space="0" w:color="5F8EE0" w:themeColor="accent4" w:themeTint="99"/>
        <w:bottom w:val="single" w:sz="2" w:space="0" w:color="5F8EE0" w:themeColor="accent4" w:themeTint="99"/>
        <w:insideH w:val="single" w:sz="2" w:space="0" w:color="5F8EE0" w:themeColor="accent4" w:themeTint="99"/>
        <w:insideV w:val="single" w:sz="2" w:space="0" w:color="5F8EE0" w:themeColor="accent4" w:themeTint="99"/>
      </w:tblBorders>
    </w:tblPr>
    <w:tblStylePr w:type="firstRow">
      <w:rPr>
        <w:b/>
        <w:bCs/>
      </w:rPr>
      <w:tblPr/>
      <w:tcPr>
        <w:tcBorders>
          <w:top w:val="nil"/>
          <w:bottom w:val="single" w:sz="12" w:space="0" w:color="5F8EE0" w:themeColor="accent4" w:themeTint="99"/>
          <w:insideH w:val="nil"/>
          <w:insideV w:val="nil"/>
        </w:tcBorders>
        <w:shd w:val="clear" w:color="auto" w:fill="FFFFFF" w:themeFill="background1"/>
      </w:tcPr>
    </w:tblStylePr>
    <w:tblStylePr w:type="lastRow">
      <w:rPr>
        <w:b/>
        <w:bCs/>
      </w:rPr>
      <w:tblPr/>
      <w:tcPr>
        <w:tcBorders>
          <w:top w:val="double" w:sz="2" w:space="0" w:color="5F8EE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9D9F4" w:themeFill="accent4" w:themeFillTint="33"/>
      </w:tcPr>
    </w:tblStylePr>
    <w:tblStylePr w:type="band1Horz">
      <w:tblPr/>
      <w:tcPr>
        <w:shd w:val="clear" w:color="auto" w:fill="C9D9F4" w:themeFill="accent4" w:themeFillTint="33"/>
      </w:tcPr>
    </w:tblStylePr>
  </w:style>
  <w:style w:type="table" w:styleId="GridTable2-Accent5">
    <w:name w:val="Grid Table 2 Accent 5"/>
    <w:basedOn w:val="TableNormal"/>
    <w:uiPriority w:val="47"/>
    <w:rsid w:val="002C2563"/>
    <w:pPr>
      <w:spacing w:after="0" w:line="240" w:lineRule="auto"/>
    </w:pPr>
    <w:tblPr>
      <w:tblStyleRowBandSize w:val="1"/>
      <w:tblStyleColBandSize w:val="1"/>
      <w:tblBorders>
        <w:top w:val="single" w:sz="2" w:space="0" w:color="F1E178" w:themeColor="accent5" w:themeTint="99"/>
        <w:bottom w:val="single" w:sz="2" w:space="0" w:color="F1E178" w:themeColor="accent5" w:themeTint="99"/>
        <w:insideH w:val="single" w:sz="2" w:space="0" w:color="F1E178" w:themeColor="accent5" w:themeTint="99"/>
        <w:insideV w:val="single" w:sz="2" w:space="0" w:color="F1E178" w:themeColor="accent5" w:themeTint="99"/>
      </w:tblBorders>
    </w:tblPr>
    <w:tblStylePr w:type="firstRow">
      <w:rPr>
        <w:b/>
        <w:bCs/>
      </w:rPr>
      <w:tblPr/>
      <w:tcPr>
        <w:tcBorders>
          <w:top w:val="nil"/>
          <w:bottom w:val="single" w:sz="12" w:space="0" w:color="F1E178" w:themeColor="accent5" w:themeTint="99"/>
          <w:insideH w:val="nil"/>
          <w:insideV w:val="nil"/>
        </w:tcBorders>
        <w:shd w:val="clear" w:color="auto" w:fill="FFFFFF" w:themeFill="background1"/>
      </w:tcPr>
    </w:tblStylePr>
    <w:tblStylePr w:type="lastRow">
      <w:rPr>
        <w:b/>
        <w:bCs/>
      </w:rPr>
      <w:tblPr/>
      <w:tcPr>
        <w:tcBorders>
          <w:top w:val="double" w:sz="2" w:space="0" w:color="F1E17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5D1" w:themeFill="accent5" w:themeFillTint="33"/>
      </w:tcPr>
    </w:tblStylePr>
    <w:tblStylePr w:type="band1Horz">
      <w:tblPr/>
      <w:tcPr>
        <w:shd w:val="clear" w:color="auto" w:fill="FAF5D1" w:themeFill="accent5" w:themeFillTint="33"/>
      </w:tcPr>
    </w:tblStylePr>
  </w:style>
  <w:style w:type="table" w:styleId="GridTable2-Accent6">
    <w:name w:val="Grid Table 2 Accent 6"/>
    <w:basedOn w:val="TableNormal"/>
    <w:uiPriority w:val="47"/>
    <w:rsid w:val="002C2563"/>
    <w:pPr>
      <w:spacing w:after="0" w:line="240" w:lineRule="auto"/>
    </w:pPr>
    <w:tblPr>
      <w:tblStyleRowBandSize w:val="1"/>
      <w:tblStyleColBandSize w:val="1"/>
      <w:tblBorders>
        <w:top w:val="single" w:sz="2" w:space="0" w:color="A5C0C9" w:themeColor="accent6" w:themeTint="99"/>
        <w:bottom w:val="single" w:sz="2" w:space="0" w:color="A5C0C9" w:themeColor="accent6" w:themeTint="99"/>
        <w:insideH w:val="single" w:sz="2" w:space="0" w:color="A5C0C9" w:themeColor="accent6" w:themeTint="99"/>
        <w:insideV w:val="single" w:sz="2" w:space="0" w:color="A5C0C9" w:themeColor="accent6" w:themeTint="99"/>
      </w:tblBorders>
    </w:tblPr>
    <w:tblStylePr w:type="firstRow">
      <w:rPr>
        <w:b/>
        <w:bCs/>
      </w:rPr>
      <w:tblPr/>
      <w:tcPr>
        <w:tcBorders>
          <w:top w:val="nil"/>
          <w:bottom w:val="single" w:sz="12" w:space="0" w:color="A5C0C9" w:themeColor="accent6" w:themeTint="99"/>
          <w:insideH w:val="nil"/>
          <w:insideV w:val="nil"/>
        </w:tcBorders>
        <w:shd w:val="clear" w:color="auto" w:fill="FFFFFF" w:themeFill="background1"/>
      </w:tcPr>
    </w:tblStylePr>
    <w:tblStylePr w:type="lastRow">
      <w:rPr>
        <w:b/>
        <w:bCs/>
      </w:rPr>
      <w:tblPr/>
      <w:tcPr>
        <w:tcBorders>
          <w:top w:val="double" w:sz="2" w:space="0" w:color="A5C0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AED" w:themeFill="accent6" w:themeFillTint="33"/>
      </w:tcPr>
    </w:tblStylePr>
    <w:tblStylePr w:type="band1Horz">
      <w:tblPr/>
      <w:tcPr>
        <w:shd w:val="clear" w:color="auto" w:fill="E1EAED" w:themeFill="accent6" w:themeFillTint="33"/>
      </w:tcPr>
    </w:tblStylePr>
  </w:style>
  <w:style w:type="table" w:styleId="GridTable3">
    <w:name w:val="Grid Table 3"/>
    <w:basedOn w:val="TableNormal"/>
    <w:uiPriority w:val="48"/>
    <w:rsid w:val="002C25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C2563"/>
    <w:pPr>
      <w:spacing w:after="0" w:line="240" w:lineRule="auto"/>
    </w:pPr>
    <w:tblPr>
      <w:tblStyleRowBandSize w:val="1"/>
      <w:tblStyleColBandSize w:val="1"/>
      <w:tblBorders>
        <w:top w:val="single" w:sz="4" w:space="0" w:color="71BDD8" w:themeColor="accent1" w:themeTint="99"/>
        <w:left w:val="single" w:sz="4" w:space="0" w:color="71BDD8" w:themeColor="accent1" w:themeTint="99"/>
        <w:bottom w:val="single" w:sz="4" w:space="0" w:color="71BDD8" w:themeColor="accent1" w:themeTint="99"/>
        <w:right w:val="single" w:sz="4" w:space="0" w:color="71BDD8" w:themeColor="accent1" w:themeTint="99"/>
        <w:insideH w:val="single" w:sz="4" w:space="0" w:color="71BDD8" w:themeColor="accent1" w:themeTint="99"/>
        <w:insideV w:val="single" w:sz="4" w:space="0" w:color="71BD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9F2" w:themeFill="accent1" w:themeFillTint="33"/>
      </w:tcPr>
    </w:tblStylePr>
    <w:tblStylePr w:type="band1Horz">
      <w:tblPr/>
      <w:tcPr>
        <w:shd w:val="clear" w:color="auto" w:fill="CFE9F2" w:themeFill="accent1" w:themeFillTint="33"/>
      </w:tcPr>
    </w:tblStylePr>
    <w:tblStylePr w:type="neCell">
      <w:tblPr/>
      <w:tcPr>
        <w:tcBorders>
          <w:bottom w:val="single" w:sz="4" w:space="0" w:color="71BDD8" w:themeColor="accent1" w:themeTint="99"/>
        </w:tcBorders>
      </w:tcPr>
    </w:tblStylePr>
    <w:tblStylePr w:type="nwCell">
      <w:tblPr/>
      <w:tcPr>
        <w:tcBorders>
          <w:bottom w:val="single" w:sz="4" w:space="0" w:color="71BDD8" w:themeColor="accent1" w:themeTint="99"/>
        </w:tcBorders>
      </w:tcPr>
    </w:tblStylePr>
    <w:tblStylePr w:type="seCell">
      <w:tblPr/>
      <w:tcPr>
        <w:tcBorders>
          <w:top w:val="single" w:sz="4" w:space="0" w:color="71BDD8" w:themeColor="accent1" w:themeTint="99"/>
        </w:tcBorders>
      </w:tcPr>
    </w:tblStylePr>
    <w:tblStylePr w:type="swCell">
      <w:tblPr/>
      <w:tcPr>
        <w:tcBorders>
          <w:top w:val="single" w:sz="4" w:space="0" w:color="71BDD8" w:themeColor="accent1" w:themeTint="99"/>
        </w:tcBorders>
      </w:tcPr>
    </w:tblStylePr>
  </w:style>
  <w:style w:type="table" w:styleId="GridTable3-Accent2">
    <w:name w:val="Grid Table 3 Accent 2"/>
    <w:basedOn w:val="TableNormal"/>
    <w:uiPriority w:val="48"/>
    <w:rsid w:val="002C2563"/>
    <w:pPr>
      <w:spacing w:after="0" w:line="240" w:lineRule="auto"/>
    </w:pPr>
    <w:tblPr>
      <w:tblStyleRowBandSize w:val="1"/>
      <w:tblStyleColBandSize w:val="1"/>
      <w:tblBorders>
        <w:top w:val="single" w:sz="4" w:space="0" w:color="F6C471" w:themeColor="accent2" w:themeTint="99"/>
        <w:left w:val="single" w:sz="4" w:space="0" w:color="F6C471" w:themeColor="accent2" w:themeTint="99"/>
        <w:bottom w:val="single" w:sz="4" w:space="0" w:color="F6C471" w:themeColor="accent2" w:themeTint="99"/>
        <w:right w:val="single" w:sz="4" w:space="0" w:color="F6C471" w:themeColor="accent2" w:themeTint="99"/>
        <w:insideH w:val="single" w:sz="4" w:space="0" w:color="F6C471" w:themeColor="accent2" w:themeTint="99"/>
        <w:insideV w:val="single" w:sz="4" w:space="0" w:color="F6C47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BCF" w:themeFill="accent2" w:themeFillTint="33"/>
      </w:tcPr>
    </w:tblStylePr>
    <w:tblStylePr w:type="band1Horz">
      <w:tblPr/>
      <w:tcPr>
        <w:shd w:val="clear" w:color="auto" w:fill="FCEBCF" w:themeFill="accent2" w:themeFillTint="33"/>
      </w:tcPr>
    </w:tblStylePr>
    <w:tblStylePr w:type="neCell">
      <w:tblPr/>
      <w:tcPr>
        <w:tcBorders>
          <w:bottom w:val="single" w:sz="4" w:space="0" w:color="F6C471" w:themeColor="accent2" w:themeTint="99"/>
        </w:tcBorders>
      </w:tcPr>
    </w:tblStylePr>
    <w:tblStylePr w:type="nwCell">
      <w:tblPr/>
      <w:tcPr>
        <w:tcBorders>
          <w:bottom w:val="single" w:sz="4" w:space="0" w:color="F6C471" w:themeColor="accent2" w:themeTint="99"/>
        </w:tcBorders>
      </w:tcPr>
    </w:tblStylePr>
    <w:tblStylePr w:type="seCell">
      <w:tblPr/>
      <w:tcPr>
        <w:tcBorders>
          <w:top w:val="single" w:sz="4" w:space="0" w:color="F6C471" w:themeColor="accent2" w:themeTint="99"/>
        </w:tcBorders>
      </w:tcPr>
    </w:tblStylePr>
    <w:tblStylePr w:type="swCell">
      <w:tblPr/>
      <w:tcPr>
        <w:tcBorders>
          <w:top w:val="single" w:sz="4" w:space="0" w:color="F6C471" w:themeColor="accent2" w:themeTint="99"/>
        </w:tcBorders>
      </w:tcPr>
    </w:tblStylePr>
  </w:style>
  <w:style w:type="table" w:styleId="GridTable3-Accent3">
    <w:name w:val="Grid Table 3 Accent 3"/>
    <w:basedOn w:val="TableNormal"/>
    <w:uiPriority w:val="48"/>
    <w:rsid w:val="002C2563"/>
    <w:pPr>
      <w:spacing w:after="0" w:line="240" w:lineRule="auto"/>
    </w:pPr>
    <w:tblPr>
      <w:tblStyleRowBandSize w:val="1"/>
      <w:tblStyleColBandSize w:val="1"/>
      <w:tblBorders>
        <w:top w:val="single" w:sz="4" w:space="0" w:color="B4D09C" w:themeColor="accent3" w:themeTint="99"/>
        <w:left w:val="single" w:sz="4" w:space="0" w:color="B4D09C" w:themeColor="accent3" w:themeTint="99"/>
        <w:bottom w:val="single" w:sz="4" w:space="0" w:color="B4D09C" w:themeColor="accent3" w:themeTint="99"/>
        <w:right w:val="single" w:sz="4" w:space="0" w:color="B4D09C" w:themeColor="accent3" w:themeTint="99"/>
        <w:insideH w:val="single" w:sz="4" w:space="0" w:color="B4D09C" w:themeColor="accent3" w:themeTint="99"/>
        <w:insideV w:val="single" w:sz="4" w:space="0" w:color="B4D0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FDE" w:themeFill="accent3" w:themeFillTint="33"/>
      </w:tcPr>
    </w:tblStylePr>
    <w:tblStylePr w:type="band1Horz">
      <w:tblPr/>
      <w:tcPr>
        <w:shd w:val="clear" w:color="auto" w:fill="E6EFDE" w:themeFill="accent3" w:themeFillTint="33"/>
      </w:tcPr>
    </w:tblStylePr>
    <w:tblStylePr w:type="neCell">
      <w:tblPr/>
      <w:tcPr>
        <w:tcBorders>
          <w:bottom w:val="single" w:sz="4" w:space="0" w:color="B4D09C" w:themeColor="accent3" w:themeTint="99"/>
        </w:tcBorders>
      </w:tcPr>
    </w:tblStylePr>
    <w:tblStylePr w:type="nwCell">
      <w:tblPr/>
      <w:tcPr>
        <w:tcBorders>
          <w:bottom w:val="single" w:sz="4" w:space="0" w:color="B4D09C" w:themeColor="accent3" w:themeTint="99"/>
        </w:tcBorders>
      </w:tcPr>
    </w:tblStylePr>
    <w:tblStylePr w:type="seCell">
      <w:tblPr/>
      <w:tcPr>
        <w:tcBorders>
          <w:top w:val="single" w:sz="4" w:space="0" w:color="B4D09C" w:themeColor="accent3" w:themeTint="99"/>
        </w:tcBorders>
      </w:tcPr>
    </w:tblStylePr>
    <w:tblStylePr w:type="swCell">
      <w:tblPr/>
      <w:tcPr>
        <w:tcBorders>
          <w:top w:val="single" w:sz="4" w:space="0" w:color="B4D09C" w:themeColor="accent3" w:themeTint="99"/>
        </w:tcBorders>
      </w:tcPr>
    </w:tblStylePr>
  </w:style>
  <w:style w:type="table" w:styleId="GridTable3-Accent4">
    <w:name w:val="Grid Table 3 Accent 4"/>
    <w:basedOn w:val="TableNormal"/>
    <w:uiPriority w:val="48"/>
    <w:rsid w:val="002C2563"/>
    <w:pPr>
      <w:spacing w:after="0" w:line="240" w:lineRule="auto"/>
    </w:pPr>
    <w:tblPr>
      <w:tblStyleRowBandSize w:val="1"/>
      <w:tblStyleColBandSize w:val="1"/>
      <w:tblBorders>
        <w:top w:val="single" w:sz="4" w:space="0" w:color="5F8EE0" w:themeColor="accent4" w:themeTint="99"/>
        <w:left w:val="single" w:sz="4" w:space="0" w:color="5F8EE0" w:themeColor="accent4" w:themeTint="99"/>
        <w:bottom w:val="single" w:sz="4" w:space="0" w:color="5F8EE0" w:themeColor="accent4" w:themeTint="99"/>
        <w:right w:val="single" w:sz="4" w:space="0" w:color="5F8EE0" w:themeColor="accent4" w:themeTint="99"/>
        <w:insideH w:val="single" w:sz="4" w:space="0" w:color="5F8EE0" w:themeColor="accent4" w:themeTint="99"/>
        <w:insideV w:val="single" w:sz="4" w:space="0" w:color="5F8EE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D9F4" w:themeFill="accent4" w:themeFillTint="33"/>
      </w:tcPr>
    </w:tblStylePr>
    <w:tblStylePr w:type="band1Horz">
      <w:tblPr/>
      <w:tcPr>
        <w:shd w:val="clear" w:color="auto" w:fill="C9D9F4" w:themeFill="accent4" w:themeFillTint="33"/>
      </w:tcPr>
    </w:tblStylePr>
    <w:tblStylePr w:type="neCell">
      <w:tblPr/>
      <w:tcPr>
        <w:tcBorders>
          <w:bottom w:val="single" w:sz="4" w:space="0" w:color="5F8EE0" w:themeColor="accent4" w:themeTint="99"/>
        </w:tcBorders>
      </w:tcPr>
    </w:tblStylePr>
    <w:tblStylePr w:type="nwCell">
      <w:tblPr/>
      <w:tcPr>
        <w:tcBorders>
          <w:bottom w:val="single" w:sz="4" w:space="0" w:color="5F8EE0" w:themeColor="accent4" w:themeTint="99"/>
        </w:tcBorders>
      </w:tcPr>
    </w:tblStylePr>
    <w:tblStylePr w:type="seCell">
      <w:tblPr/>
      <w:tcPr>
        <w:tcBorders>
          <w:top w:val="single" w:sz="4" w:space="0" w:color="5F8EE0" w:themeColor="accent4" w:themeTint="99"/>
        </w:tcBorders>
      </w:tcPr>
    </w:tblStylePr>
    <w:tblStylePr w:type="swCell">
      <w:tblPr/>
      <w:tcPr>
        <w:tcBorders>
          <w:top w:val="single" w:sz="4" w:space="0" w:color="5F8EE0" w:themeColor="accent4" w:themeTint="99"/>
        </w:tcBorders>
      </w:tcPr>
    </w:tblStylePr>
  </w:style>
  <w:style w:type="table" w:styleId="GridTable3-Accent5">
    <w:name w:val="Grid Table 3 Accent 5"/>
    <w:basedOn w:val="TableNormal"/>
    <w:uiPriority w:val="48"/>
    <w:rsid w:val="002C2563"/>
    <w:pPr>
      <w:spacing w:after="0" w:line="240" w:lineRule="auto"/>
    </w:pPr>
    <w:tblPr>
      <w:tblStyleRowBandSize w:val="1"/>
      <w:tblStyleColBandSize w:val="1"/>
      <w:tblBorders>
        <w:top w:val="single" w:sz="4" w:space="0" w:color="F1E178" w:themeColor="accent5" w:themeTint="99"/>
        <w:left w:val="single" w:sz="4" w:space="0" w:color="F1E178" w:themeColor="accent5" w:themeTint="99"/>
        <w:bottom w:val="single" w:sz="4" w:space="0" w:color="F1E178" w:themeColor="accent5" w:themeTint="99"/>
        <w:right w:val="single" w:sz="4" w:space="0" w:color="F1E178" w:themeColor="accent5" w:themeTint="99"/>
        <w:insideH w:val="single" w:sz="4" w:space="0" w:color="F1E178" w:themeColor="accent5" w:themeTint="99"/>
        <w:insideV w:val="single" w:sz="4" w:space="0" w:color="F1E17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5D1" w:themeFill="accent5" w:themeFillTint="33"/>
      </w:tcPr>
    </w:tblStylePr>
    <w:tblStylePr w:type="band1Horz">
      <w:tblPr/>
      <w:tcPr>
        <w:shd w:val="clear" w:color="auto" w:fill="FAF5D1" w:themeFill="accent5" w:themeFillTint="33"/>
      </w:tcPr>
    </w:tblStylePr>
    <w:tblStylePr w:type="neCell">
      <w:tblPr/>
      <w:tcPr>
        <w:tcBorders>
          <w:bottom w:val="single" w:sz="4" w:space="0" w:color="F1E178" w:themeColor="accent5" w:themeTint="99"/>
        </w:tcBorders>
      </w:tcPr>
    </w:tblStylePr>
    <w:tblStylePr w:type="nwCell">
      <w:tblPr/>
      <w:tcPr>
        <w:tcBorders>
          <w:bottom w:val="single" w:sz="4" w:space="0" w:color="F1E178" w:themeColor="accent5" w:themeTint="99"/>
        </w:tcBorders>
      </w:tcPr>
    </w:tblStylePr>
    <w:tblStylePr w:type="seCell">
      <w:tblPr/>
      <w:tcPr>
        <w:tcBorders>
          <w:top w:val="single" w:sz="4" w:space="0" w:color="F1E178" w:themeColor="accent5" w:themeTint="99"/>
        </w:tcBorders>
      </w:tcPr>
    </w:tblStylePr>
    <w:tblStylePr w:type="swCell">
      <w:tblPr/>
      <w:tcPr>
        <w:tcBorders>
          <w:top w:val="single" w:sz="4" w:space="0" w:color="F1E178" w:themeColor="accent5" w:themeTint="99"/>
        </w:tcBorders>
      </w:tcPr>
    </w:tblStylePr>
  </w:style>
  <w:style w:type="table" w:styleId="GridTable3-Accent6">
    <w:name w:val="Grid Table 3 Accent 6"/>
    <w:basedOn w:val="TableNormal"/>
    <w:uiPriority w:val="48"/>
    <w:rsid w:val="002C2563"/>
    <w:pPr>
      <w:spacing w:after="0" w:line="240" w:lineRule="auto"/>
    </w:pPr>
    <w:tblPr>
      <w:tblStyleRowBandSize w:val="1"/>
      <w:tblStyleColBandSize w:val="1"/>
      <w:tblBorders>
        <w:top w:val="single" w:sz="4" w:space="0" w:color="A5C0C9" w:themeColor="accent6" w:themeTint="99"/>
        <w:left w:val="single" w:sz="4" w:space="0" w:color="A5C0C9" w:themeColor="accent6" w:themeTint="99"/>
        <w:bottom w:val="single" w:sz="4" w:space="0" w:color="A5C0C9" w:themeColor="accent6" w:themeTint="99"/>
        <w:right w:val="single" w:sz="4" w:space="0" w:color="A5C0C9" w:themeColor="accent6" w:themeTint="99"/>
        <w:insideH w:val="single" w:sz="4" w:space="0" w:color="A5C0C9" w:themeColor="accent6" w:themeTint="99"/>
        <w:insideV w:val="single" w:sz="4" w:space="0" w:color="A5C0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AED" w:themeFill="accent6" w:themeFillTint="33"/>
      </w:tcPr>
    </w:tblStylePr>
    <w:tblStylePr w:type="band1Horz">
      <w:tblPr/>
      <w:tcPr>
        <w:shd w:val="clear" w:color="auto" w:fill="E1EAED" w:themeFill="accent6" w:themeFillTint="33"/>
      </w:tcPr>
    </w:tblStylePr>
    <w:tblStylePr w:type="neCell">
      <w:tblPr/>
      <w:tcPr>
        <w:tcBorders>
          <w:bottom w:val="single" w:sz="4" w:space="0" w:color="A5C0C9" w:themeColor="accent6" w:themeTint="99"/>
        </w:tcBorders>
      </w:tcPr>
    </w:tblStylePr>
    <w:tblStylePr w:type="nwCell">
      <w:tblPr/>
      <w:tcPr>
        <w:tcBorders>
          <w:bottom w:val="single" w:sz="4" w:space="0" w:color="A5C0C9" w:themeColor="accent6" w:themeTint="99"/>
        </w:tcBorders>
      </w:tcPr>
    </w:tblStylePr>
    <w:tblStylePr w:type="seCell">
      <w:tblPr/>
      <w:tcPr>
        <w:tcBorders>
          <w:top w:val="single" w:sz="4" w:space="0" w:color="A5C0C9" w:themeColor="accent6" w:themeTint="99"/>
        </w:tcBorders>
      </w:tcPr>
    </w:tblStylePr>
    <w:tblStylePr w:type="swCell">
      <w:tblPr/>
      <w:tcPr>
        <w:tcBorders>
          <w:top w:val="single" w:sz="4" w:space="0" w:color="A5C0C9" w:themeColor="accent6" w:themeTint="99"/>
        </w:tcBorders>
      </w:tcPr>
    </w:tblStylePr>
  </w:style>
  <w:style w:type="table" w:styleId="GridTable4">
    <w:name w:val="Grid Table 4"/>
    <w:basedOn w:val="TableNormal"/>
    <w:uiPriority w:val="49"/>
    <w:rsid w:val="002C25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C2563"/>
    <w:pPr>
      <w:spacing w:after="0" w:line="240" w:lineRule="auto"/>
    </w:pPr>
    <w:tblPr>
      <w:tblStyleRowBandSize w:val="1"/>
      <w:tblStyleColBandSize w:val="1"/>
      <w:tblBorders>
        <w:top w:val="single" w:sz="4" w:space="0" w:color="71BDD8" w:themeColor="accent1" w:themeTint="99"/>
        <w:left w:val="single" w:sz="4" w:space="0" w:color="71BDD8" w:themeColor="accent1" w:themeTint="99"/>
        <w:bottom w:val="single" w:sz="4" w:space="0" w:color="71BDD8" w:themeColor="accent1" w:themeTint="99"/>
        <w:right w:val="single" w:sz="4" w:space="0" w:color="71BDD8" w:themeColor="accent1" w:themeTint="99"/>
        <w:insideH w:val="single" w:sz="4" w:space="0" w:color="71BDD8" w:themeColor="accent1" w:themeTint="99"/>
        <w:insideV w:val="single" w:sz="4" w:space="0" w:color="71BDD8" w:themeColor="accent1" w:themeTint="99"/>
      </w:tblBorders>
    </w:tblPr>
    <w:tblStylePr w:type="firstRow">
      <w:rPr>
        <w:b/>
        <w:bCs/>
        <w:color w:val="FFFFFF" w:themeColor="background1"/>
      </w:rPr>
      <w:tblPr/>
      <w:tcPr>
        <w:tcBorders>
          <w:top w:val="single" w:sz="4" w:space="0" w:color="2D86A6" w:themeColor="accent1"/>
          <w:left w:val="single" w:sz="4" w:space="0" w:color="2D86A6" w:themeColor="accent1"/>
          <w:bottom w:val="single" w:sz="4" w:space="0" w:color="2D86A6" w:themeColor="accent1"/>
          <w:right w:val="single" w:sz="4" w:space="0" w:color="2D86A6" w:themeColor="accent1"/>
          <w:insideH w:val="nil"/>
          <w:insideV w:val="nil"/>
        </w:tcBorders>
        <w:shd w:val="clear" w:color="auto" w:fill="2D86A6" w:themeFill="accent1"/>
      </w:tcPr>
    </w:tblStylePr>
    <w:tblStylePr w:type="lastRow">
      <w:rPr>
        <w:b/>
        <w:bCs/>
      </w:rPr>
      <w:tblPr/>
      <w:tcPr>
        <w:tcBorders>
          <w:top w:val="double" w:sz="4" w:space="0" w:color="2D86A6" w:themeColor="accent1"/>
        </w:tcBorders>
      </w:tcPr>
    </w:tblStylePr>
    <w:tblStylePr w:type="firstCol">
      <w:rPr>
        <w:b/>
        <w:bCs/>
      </w:rPr>
    </w:tblStylePr>
    <w:tblStylePr w:type="lastCol">
      <w:rPr>
        <w:b/>
        <w:bCs/>
      </w:rPr>
    </w:tblStylePr>
    <w:tblStylePr w:type="band1Vert">
      <w:tblPr/>
      <w:tcPr>
        <w:shd w:val="clear" w:color="auto" w:fill="CFE9F2" w:themeFill="accent1" w:themeFillTint="33"/>
      </w:tcPr>
    </w:tblStylePr>
    <w:tblStylePr w:type="band1Horz">
      <w:tblPr/>
      <w:tcPr>
        <w:shd w:val="clear" w:color="auto" w:fill="CFE9F2" w:themeFill="accent1" w:themeFillTint="33"/>
      </w:tcPr>
    </w:tblStylePr>
  </w:style>
  <w:style w:type="table" w:styleId="GridTable4-Accent2">
    <w:name w:val="Grid Table 4 Accent 2"/>
    <w:basedOn w:val="TableNormal"/>
    <w:uiPriority w:val="49"/>
    <w:rsid w:val="002C2563"/>
    <w:pPr>
      <w:spacing w:after="0" w:line="240" w:lineRule="auto"/>
    </w:pPr>
    <w:tblPr>
      <w:tblStyleRowBandSize w:val="1"/>
      <w:tblStyleColBandSize w:val="1"/>
      <w:tblBorders>
        <w:top w:val="single" w:sz="4" w:space="0" w:color="F6C471" w:themeColor="accent2" w:themeTint="99"/>
        <w:left w:val="single" w:sz="4" w:space="0" w:color="F6C471" w:themeColor="accent2" w:themeTint="99"/>
        <w:bottom w:val="single" w:sz="4" w:space="0" w:color="F6C471" w:themeColor="accent2" w:themeTint="99"/>
        <w:right w:val="single" w:sz="4" w:space="0" w:color="F6C471" w:themeColor="accent2" w:themeTint="99"/>
        <w:insideH w:val="single" w:sz="4" w:space="0" w:color="F6C471" w:themeColor="accent2" w:themeTint="99"/>
        <w:insideV w:val="single" w:sz="4" w:space="0" w:color="F6C471" w:themeColor="accent2" w:themeTint="99"/>
      </w:tblBorders>
    </w:tblPr>
    <w:tblStylePr w:type="firstRow">
      <w:rPr>
        <w:b/>
        <w:bCs/>
        <w:color w:val="FFFFFF" w:themeColor="background1"/>
      </w:rPr>
      <w:tblPr/>
      <w:tcPr>
        <w:tcBorders>
          <w:top w:val="single" w:sz="4" w:space="0" w:color="F09E13" w:themeColor="accent2"/>
          <w:left w:val="single" w:sz="4" w:space="0" w:color="F09E13" w:themeColor="accent2"/>
          <w:bottom w:val="single" w:sz="4" w:space="0" w:color="F09E13" w:themeColor="accent2"/>
          <w:right w:val="single" w:sz="4" w:space="0" w:color="F09E13" w:themeColor="accent2"/>
          <w:insideH w:val="nil"/>
          <w:insideV w:val="nil"/>
        </w:tcBorders>
        <w:shd w:val="clear" w:color="auto" w:fill="F09E13" w:themeFill="accent2"/>
      </w:tcPr>
    </w:tblStylePr>
    <w:tblStylePr w:type="lastRow">
      <w:rPr>
        <w:b/>
        <w:bCs/>
      </w:rPr>
      <w:tblPr/>
      <w:tcPr>
        <w:tcBorders>
          <w:top w:val="double" w:sz="4" w:space="0" w:color="F09E13" w:themeColor="accent2"/>
        </w:tcBorders>
      </w:tcPr>
    </w:tblStylePr>
    <w:tblStylePr w:type="firstCol">
      <w:rPr>
        <w:b/>
        <w:bCs/>
      </w:rPr>
    </w:tblStylePr>
    <w:tblStylePr w:type="lastCol">
      <w:rPr>
        <w:b/>
        <w:bCs/>
      </w:rPr>
    </w:tblStylePr>
    <w:tblStylePr w:type="band1Vert">
      <w:tblPr/>
      <w:tcPr>
        <w:shd w:val="clear" w:color="auto" w:fill="FCEBCF" w:themeFill="accent2" w:themeFillTint="33"/>
      </w:tcPr>
    </w:tblStylePr>
    <w:tblStylePr w:type="band1Horz">
      <w:tblPr/>
      <w:tcPr>
        <w:shd w:val="clear" w:color="auto" w:fill="FCEBCF" w:themeFill="accent2" w:themeFillTint="33"/>
      </w:tcPr>
    </w:tblStylePr>
  </w:style>
  <w:style w:type="table" w:styleId="GridTable4-Accent3">
    <w:name w:val="Grid Table 4 Accent 3"/>
    <w:basedOn w:val="TableNormal"/>
    <w:uiPriority w:val="49"/>
    <w:rsid w:val="002C2563"/>
    <w:pPr>
      <w:spacing w:after="0" w:line="240" w:lineRule="auto"/>
    </w:pPr>
    <w:tblPr>
      <w:tblStyleRowBandSize w:val="1"/>
      <w:tblStyleColBandSize w:val="1"/>
      <w:tblBorders>
        <w:top w:val="single" w:sz="4" w:space="0" w:color="B4D09C" w:themeColor="accent3" w:themeTint="99"/>
        <w:left w:val="single" w:sz="4" w:space="0" w:color="B4D09C" w:themeColor="accent3" w:themeTint="99"/>
        <w:bottom w:val="single" w:sz="4" w:space="0" w:color="B4D09C" w:themeColor="accent3" w:themeTint="99"/>
        <w:right w:val="single" w:sz="4" w:space="0" w:color="B4D09C" w:themeColor="accent3" w:themeTint="99"/>
        <w:insideH w:val="single" w:sz="4" w:space="0" w:color="B4D09C" w:themeColor="accent3" w:themeTint="99"/>
        <w:insideV w:val="single" w:sz="4" w:space="0" w:color="B4D09C" w:themeColor="accent3" w:themeTint="99"/>
      </w:tblBorders>
    </w:tblPr>
    <w:tblStylePr w:type="firstRow">
      <w:rPr>
        <w:b/>
        <w:bCs/>
        <w:color w:val="FFFFFF" w:themeColor="background1"/>
      </w:rPr>
      <w:tblPr/>
      <w:tcPr>
        <w:tcBorders>
          <w:top w:val="single" w:sz="4" w:space="0" w:color="83B15B" w:themeColor="accent3"/>
          <w:left w:val="single" w:sz="4" w:space="0" w:color="83B15B" w:themeColor="accent3"/>
          <w:bottom w:val="single" w:sz="4" w:space="0" w:color="83B15B" w:themeColor="accent3"/>
          <w:right w:val="single" w:sz="4" w:space="0" w:color="83B15B" w:themeColor="accent3"/>
          <w:insideH w:val="nil"/>
          <w:insideV w:val="nil"/>
        </w:tcBorders>
        <w:shd w:val="clear" w:color="auto" w:fill="83B15B" w:themeFill="accent3"/>
      </w:tcPr>
    </w:tblStylePr>
    <w:tblStylePr w:type="lastRow">
      <w:rPr>
        <w:b/>
        <w:bCs/>
      </w:rPr>
      <w:tblPr/>
      <w:tcPr>
        <w:tcBorders>
          <w:top w:val="double" w:sz="4" w:space="0" w:color="83B15B" w:themeColor="accent3"/>
        </w:tcBorders>
      </w:tcPr>
    </w:tblStylePr>
    <w:tblStylePr w:type="firstCol">
      <w:rPr>
        <w:b/>
        <w:bCs/>
      </w:rPr>
    </w:tblStylePr>
    <w:tblStylePr w:type="lastCol">
      <w:rPr>
        <w:b/>
        <w:bCs/>
      </w:rPr>
    </w:tblStylePr>
    <w:tblStylePr w:type="band1Vert">
      <w:tblPr/>
      <w:tcPr>
        <w:shd w:val="clear" w:color="auto" w:fill="E6EFDE" w:themeFill="accent3" w:themeFillTint="33"/>
      </w:tcPr>
    </w:tblStylePr>
    <w:tblStylePr w:type="band1Horz">
      <w:tblPr/>
      <w:tcPr>
        <w:shd w:val="clear" w:color="auto" w:fill="E6EFDE" w:themeFill="accent3" w:themeFillTint="33"/>
      </w:tcPr>
    </w:tblStylePr>
  </w:style>
  <w:style w:type="table" w:styleId="GridTable4-Accent4">
    <w:name w:val="Grid Table 4 Accent 4"/>
    <w:basedOn w:val="TableNormal"/>
    <w:uiPriority w:val="49"/>
    <w:rsid w:val="002C2563"/>
    <w:pPr>
      <w:spacing w:after="0" w:line="240" w:lineRule="auto"/>
    </w:pPr>
    <w:tblPr>
      <w:tblStyleRowBandSize w:val="1"/>
      <w:tblStyleColBandSize w:val="1"/>
      <w:tblBorders>
        <w:top w:val="single" w:sz="4" w:space="0" w:color="5F8EE0" w:themeColor="accent4" w:themeTint="99"/>
        <w:left w:val="single" w:sz="4" w:space="0" w:color="5F8EE0" w:themeColor="accent4" w:themeTint="99"/>
        <w:bottom w:val="single" w:sz="4" w:space="0" w:color="5F8EE0" w:themeColor="accent4" w:themeTint="99"/>
        <w:right w:val="single" w:sz="4" w:space="0" w:color="5F8EE0" w:themeColor="accent4" w:themeTint="99"/>
        <w:insideH w:val="single" w:sz="4" w:space="0" w:color="5F8EE0" w:themeColor="accent4" w:themeTint="99"/>
        <w:insideV w:val="single" w:sz="4" w:space="0" w:color="5F8EE0" w:themeColor="accent4" w:themeTint="99"/>
      </w:tblBorders>
    </w:tblPr>
    <w:tblStylePr w:type="firstRow">
      <w:rPr>
        <w:b/>
        <w:bCs/>
        <w:color w:val="FFFFFF" w:themeColor="background1"/>
      </w:rPr>
      <w:tblPr/>
      <w:tcPr>
        <w:tcBorders>
          <w:top w:val="single" w:sz="4" w:space="0" w:color="1F4FA2" w:themeColor="accent4"/>
          <w:left w:val="single" w:sz="4" w:space="0" w:color="1F4FA2" w:themeColor="accent4"/>
          <w:bottom w:val="single" w:sz="4" w:space="0" w:color="1F4FA2" w:themeColor="accent4"/>
          <w:right w:val="single" w:sz="4" w:space="0" w:color="1F4FA2" w:themeColor="accent4"/>
          <w:insideH w:val="nil"/>
          <w:insideV w:val="nil"/>
        </w:tcBorders>
        <w:shd w:val="clear" w:color="auto" w:fill="1F4FA2" w:themeFill="accent4"/>
      </w:tcPr>
    </w:tblStylePr>
    <w:tblStylePr w:type="lastRow">
      <w:rPr>
        <w:b/>
        <w:bCs/>
      </w:rPr>
      <w:tblPr/>
      <w:tcPr>
        <w:tcBorders>
          <w:top w:val="double" w:sz="4" w:space="0" w:color="1F4FA2" w:themeColor="accent4"/>
        </w:tcBorders>
      </w:tcPr>
    </w:tblStylePr>
    <w:tblStylePr w:type="firstCol">
      <w:rPr>
        <w:b/>
        <w:bCs/>
      </w:rPr>
    </w:tblStylePr>
    <w:tblStylePr w:type="lastCol">
      <w:rPr>
        <w:b/>
        <w:bCs/>
      </w:rPr>
    </w:tblStylePr>
    <w:tblStylePr w:type="band1Vert">
      <w:tblPr/>
      <w:tcPr>
        <w:shd w:val="clear" w:color="auto" w:fill="C9D9F4" w:themeFill="accent4" w:themeFillTint="33"/>
      </w:tcPr>
    </w:tblStylePr>
    <w:tblStylePr w:type="band1Horz">
      <w:tblPr/>
      <w:tcPr>
        <w:shd w:val="clear" w:color="auto" w:fill="C9D9F4" w:themeFill="accent4" w:themeFillTint="33"/>
      </w:tcPr>
    </w:tblStylePr>
  </w:style>
  <w:style w:type="table" w:styleId="GridTable4-Accent5">
    <w:name w:val="Grid Table 4 Accent 5"/>
    <w:basedOn w:val="TableNormal"/>
    <w:uiPriority w:val="49"/>
    <w:rsid w:val="002C2563"/>
    <w:pPr>
      <w:spacing w:after="0" w:line="240" w:lineRule="auto"/>
    </w:pPr>
    <w:tblPr>
      <w:tblStyleRowBandSize w:val="1"/>
      <w:tblStyleColBandSize w:val="1"/>
      <w:tblBorders>
        <w:top w:val="single" w:sz="4" w:space="0" w:color="F1E178" w:themeColor="accent5" w:themeTint="99"/>
        <w:left w:val="single" w:sz="4" w:space="0" w:color="F1E178" w:themeColor="accent5" w:themeTint="99"/>
        <w:bottom w:val="single" w:sz="4" w:space="0" w:color="F1E178" w:themeColor="accent5" w:themeTint="99"/>
        <w:right w:val="single" w:sz="4" w:space="0" w:color="F1E178" w:themeColor="accent5" w:themeTint="99"/>
        <w:insideH w:val="single" w:sz="4" w:space="0" w:color="F1E178" w:themeColor="accent5" w:themeTint="99"/>
        <w:insideV w:val="single" w:sz="4" w:space="0" w:color="F1E178" w:themeColor="accent5" w:themeTint="99"/>
      </w:tblBorders>
    </w:tblPr>
    <w:tblStylePr w:type="firstRow">
      <w:rPr>
        <w:b/>
        <w:bCs/>
        <w:color w:val="FFFFFF" w:themeColor="background1"/>
      </w:rPr>
      <w:tblPr/>
      <w:tcPr>
        <w:tcBorders>
          <w:top w:val="single" w:sz="4" w:space="0" w:color="E8CE1F" w:themeColor="accent5"/>
          <w:left w:val="single" w:sz="4" w:space="0" w:color="E8CE1F" w:themeColor="accent5"/>
          <w:bottom w:val="single" w:sz="4" w:space="0" w:color="E8CE1F" w:themeColor="accent5"/>
          <w:right w:val="single" w:sz="4" w:space="0" w:color="E8CE1F" w:themeColor="accent5"/>
          <w:insideH w:val="nil"/>
          <w:insideV w:val="nil"/>
        </w:tcBorders>
        <w:shd w:val="clear" w:color="auto" w:fill="E8CE1F" w:themeFill="accent5"/>
      </w:tcPr>
    </w:tblStylePr>
    <w:tblStylePr w:type="lastRow">
      <w:rPr>
        <w:b/>
        <w:bCs/>
      </w:rPr>
      <w:tblPr/>
      <w:tcPr>
        <w:tcBorders>
          <w:top w:val="double" w:sz="4" w:space="0" w:color="E8CE1F" w:themeColor="accent5"/>
        </w:tcBorders>
      </w:tcPr>
    </w:tblStylePr>
    <w:tblStylePr w:type="firstCol">
      <w:rPr>
        <w:b/>
        <w:bCs/>
      </w:rPr>
    </w:tblStylePr>
    <w:tblStylePr w:type="lastCol">
      <w:rPr>
        <w:b/>
        <w:bCs/>
      </w:rPr>
    </w:tblStylePr>
    <w:tblStylePr w:type="band1Vert">
      <w:tblPr/>
      <w:tcPr>
        <w:shd w:val="clear" w:color="auto" w:fill="FAF5D1" w:themeFill="accent5" w:themeFillTint="33"/>
      </w:tcPr>
    </w:tblStylePr>
    <w:tblStylePr w:type="band1Horz">
      <w:tblPr/>
      <w:tcPr>
        <w:shd w:val="clear" w:color="auto" w:fill="FAF5D1" w:themeFill="accent5" w:themeFillTint="33"/>
      </w:tcPr>
    </w:tblStylePr>
  </w:style>
  <w:style w:type="table" w:styleId="GridTable4-Accent6">
    <w:name w:val="Grid Table 4 Accent 6"/>
    <w:basedOn w:val="TableNormal"/>
    <w:uiPriority w:val="49"/>
    <w:rsid w:val="002C2563"/>
    <w:pPr>
      <w:spacing w:after="0" w:line="240" w:lineRule="auto"/>
    </w:pPr>
    <w:tblPr>
      <w:tblStyleRowBandSize w:val="1"/>
      <w:tblStyleColBandSize w:val="1"/>
      <w:tblBorders>
        <w:top w:val="single" w:sz="4" w:space="0" w:color="A5C0C9" w:themeColor="accent6" w:themeTint="99"/>
        <w:left w:val="single" w:sz="4" w:space="0" w:color="A5C0C9" w:themeColor="accent6" w:themeTint="99"/>
        <w:bottom w:val="single" w:sz="4" w:space="0" w:color="A5C0C9" w:themeColor="accent6" w:themeTint="99"/>
        <w:right w:val="single" w:sz="4" w:space="0" w:color="A5C0C9" w:themeColor="accent6" w:themeTint="99"/>
        <w:insideH w:val="single" w:sz="4" w:space="0" w:color="A5C0C9" w:themeColor="accent6" w:themeTint="99"/>
        <w:insideV w:val="single" w:sz="4" w:space="0" w:color="A5C0C9" w:themeColor="accent6" w:themeTint="99"/>
      </w:tblBorders>
    </w:tblPr>
    <w:tblStylePr w:type="firstRow">
      <w:rPr>
        <w:b/>
        <w:bCs/>
        <w:color w:val="FFFFFF" w:themeColor="background1"/>
      </w:rPr>
      <w:tblPr/>
      <w:tcPr>
        <w:tcBorders>
          <w:top w:val="single" w:sz="4" w:space="0" w:color="6A97A5" w:themeColor="accent6"/>
          <w:left w:val="single" w:sz="4" w:space="0" w:color="6A97A5" w:themeColor="accent6"/>
          <w:bottom w:val="single" w:sz="4" w:space="0" w:color="6A97A5" w:themeColor="accent6"/>
          <w:right w:val="single" w:sz="4" w:space="0" w:color="6A97A5" w:themeColor="accent6"/>
          <w:insideH w:val="nil"/>
          <w:insideV w:val="nil"/>
        </w:tcBorders>
        <w:shd w:val="clear" w:color="auto" w:fill="6A97A5" w:themeFill="accent6"/>
      </w:tcPr>
    </w:tblStylePr>
    <w:tblStylePr w:type="lastRow">
      <w:rPr>
        <w:b/>
        <w:bCs/>
      </w:rPr>
      <w:tblPr/>
      <w:tcPr>
        <w:tcBorders>
          <w:top w:val="double" w:sz="4" w:space="0" w:color="6A97A5" w:themeColor="accent6"/>
        </w:tcBorders>
      </w:tcPr>
    </w:tblStylePr>
    <w:tblStylePr w:type="firstCol">
      <w:rPr>
        <w:b/>
        <w:bCs/>
      </w:rPr>
    </w:tblStylePr>
    <w:tblStylePr w:type="lastCol">
      <w:rPr>
        <w:b/>
        <w:bCs/>
      </w:rPr>
    </w:tblStylePr>
    <w:tblStylePr w:type="band1Vert">
      <w:tblPr/>
      <w:tcPr>
        <w:shd w:val="clear" w:color="auto" w:fill="E1EAED" w:themeFill="accent6" w:themeFillTint="33"/>
      </w:tcPr>
    </w:tblStylePr>
    <w:tblStylePr w:type="band1Horz">
      <w:tblPr/>
      <w:tcPr>
        <w:shd w:val="clear" w:color="auto" w:fill="E1EAED" w:themeFill="accent6" w:themeFillTint="33"/>
      </w:tcPr>
    </w:tblStylePr>
  </w:style>
  <w:style w:type="table" w:styleId="GridTable5Dark">
    <w:name w:val="Grid Table 5 Dark"/>
    <w:basedOn w:val="TableNormal"/>
    <w:uiPriority w:val="50"/>
    <w:rsid w:val="002C25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C25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FE9F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86A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86A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86A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86A6" w:themeFill="accent1"/>
      </w:tcPr>
    </w:tblStylePr>
    <w:tblStylePr w:type="band1Vert">
      <w:tblPr/>
      <w:tcPr>
        <w:shd w:val="clear" w:color="auto" w:fill="A0D3E5" w:themeFill="accent1" w:themeFillTint="66"/>
      </w:tcPr>
    </w:tblStylePr>
    <w:tblStylePr w:type="band1Horz">
      <w:tblPr/>
      <w:tcPr>
        <w:shd w:val="clear" w:color="auto" w:fill="A0D3E5" w:themeFill="accent1" w:themeFillTint="66"/>
      </w:tcPr>
    </w:tblStylePr>
  </w:style>
  <w:style w:type="table" w:styleId="GridTable5Dark-Accent2">
    <w:name w:val="Grid Table 5 Dark Accent 2"/>
    <w:basedOn w:val="TableNormal"/>
    <w:uiPriority w:val="50"/>
    <w:rsid w:val="002C25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BC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9E1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9E1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9E1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9E13" w:themeFill="accent2"/>
      </w:tcPr>
    </w:tblStylePr>
    <w:tblStylePr w:type="band1Vert">
      <w:tblPr/>
      <w:tcPr>
        <w:shd w:val="clear" w:color="auto" w:fill="F9D7A0" w:themeFill="accent2" w:themeFillTint="66"/>
      </w:tcPr>
    </w:tblStylePr>
    <w:tblStylePr w:type="band1Horz">
      <w:tblPr/>
      <w:tcPr>
        <w:shd w:val="clear" w:color="auto" w:fill="F9D7A0" w:themeFill="accent2" w:themeFillTint="66"/>
      </w:tcPr>
    </w:tblStylePr>
  </w:style>
  <w:style w:type="table" w:styleId="GridTable5Dark-Accent3">
    <w:name w:val="Grid Table 5 Dark Accent 3"/>
    <w:basedOn w:val="TableNormal"/>
    <w:uiPriority w:val="50"/>
    <w:rsid w:val="002C25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3B15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3B15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3B15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3B15B" w:themeFill="accent3"/>
      </w:tcPr>
    </w:tblStylePr>
    <w:tblStylePr w:type="band1Vert">
      <w:tblPr/>
      <w:tcPr>
        <w:shd w:val="clear" w:color="auto" w:fill="CDDFBD" w:themeFill="accent3" w:themeFillTint="66"/>
      </w:tcPr>
    </w:tblStylePr>
    <w:tblStylePr w:type="band1Horz">
      <w:tblPr/>
      <w:tcPr>
        <w:shd w:val="clear" w:color="auto" w:fill="CDDFBD" w:themeFill="accent3" w:themeFillTint="66"/>
      </w:tcPr>
    </w:tblStylePr>
  </w:style>
  <w:style w:type="table" w:styleId="GridTable5Dark-Accent4">
    <w:name w:val="Grid Table 5 Dark Accent 4"/>
    <w:basedOn w:val="TableNormal"/>
    <w:uiPriority w:val="50"/>
    <w:rsid w:val="002C25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9D9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F4F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F4F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F4F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F4FA2" w:themeFill="accent4"/>
      </w:tcPr>
    </w:tblStylePr>
    <w:tblStylePr w:type="band1Vert">
      <w:tblPr/>
      <w:tcPr>
        <w:shd w:val="clear" w:color="auto" w:fill="94B3EA" w:themeFill="accent4" w:themeFillTint="66"/>
      </w:tcPr>
    </w:tblStylePr>
    <w:tblStylePr w:type="band1Horz">
      <w:tblPr/>
      <w:tcPr>
        <w:shd w:val="clear" w:color="auto" w:fill="94B3EA" w:themeFill="accent4" w:themeFillTint="66"/>
      </w:tcPr>
    </w:tblStylePr>
  </w:style>
  <w:style w:type="table" w:styleId="GridTable5Dark-Accent5">
    <w:name w:val="Grid Table 5 Dark Accent 5"/>
    <w:basedOn w:val="TableNormal"/>
    <w:uiPriority w:val="50"/>
    <w:rsid w:val="002C25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5D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CE1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CE1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CE1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CE1F" w:themeFill="accent5"/>
      </w:tcPr>
    </w:tblStylePr>
    <w:tblStylePr w:type="band1Vert">
      <w:tblPr/>
      <w:tcPr>
        <w:shd w:val="clear" w:color="auto" w:fill="F5EBA5" w:themeFill="accent5" w:themeFillTint="66"/>
      </w:tcPr>
    </w:tblStylePr>
    <w:tblStylePr w:type="band1Horz">
      <w:tblPr/>
      <w:tcPr>
        <w:shd w:val="clear" w:color="auto" w:fill="F5EBA5" w:themeFill="accent5" w:themeFillTint="66"/>
      </w:tcPr>
    </w:tblStylePr>
  </w:style>
  <w:style w:type="table" w:styleId="GridTable5Dark-Accent6">
    <w:name w:val="Grid Table 5 Dark Accent 6"/>
    <w:basedOn w:val="TableNormal"/>
    <w:uiPriority w:val="50"/>
    <w:rsid w:val="002C25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A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A97A5"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A97A5"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A97A5"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A97A5" w:themeFill="accent6"/>
      </w:tcPr>
    </w:tblStylePr>
    <w:tblStylePr w:type="band1Vert">
      <w:tblPr/>
      <w:tcPr>
        <w:shd w:val="clear" w:color="auto" w:fill="C3D5DB" w:themeFill="accent6" w:themeFillTint="66"/>
      </w:tcPr>
    </w:tblStylePr>
    <w:tblStylePr w:type="band1Horz">
      <w:tblPr/>
      <w:tcPr>
        <w:shd w:val="clear" w:color="auto" w:fill="C3D5DB" w:themeFill="accent6" w:themeFillTint="66"/>
      </w:tcPr>
    </w:tblStylePr>
  </w:style>
  <w:style w:type="table" w:styleId="GridTable6Colorful">
    <w:name w:val="Grid Table 6 Colorful"/>
    <w:basedOn w:val="TableNormal"/>
    <w:uiPriority w:val="51"/>
    <w:rsid w:val="002C256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C2563"/>
    <w:pPr>
      <w:spacing w:after="0" w:line="240" w:lineRule="auto"/>
    </w:pPr>
    <w:rPr>
      <w:color w:val="21647C" w:themeColor="accent1" w:themeShade="BF"/>
    </w:rPr>
    <w:tblPr>
      <w:tblStyleRowBandSize w:val="1"/>
      <w:tblStyleColBandSize w:val="1"/>
      <w:tblBorders>
        <w:top w:val="single" w:sz="4" w:space="0" w:color="71BDD8" w:themeColor="accent1" w:themeTint="99"/>
        <w:left w:val="single" w:sz="4" w:space="0" w:color="71BDD8" w:themeColor="accent1" w:themeTint="99"/>
        <w:bottom w:val="single" w:sz="4" w:space="0" w:color="71BDD8" w:themeColor="accent1" w:themeTint="99"/>
        <w:right w:val="single" w:sz="4" w:space="0" w:color="71BDD8" w:themeColor="accent1" w:themeTint="99"/>
        <w:insideH w:val="single" w:sz="4" w:space="0" w:color="71BDD8" w:themeColor="accent1" w:themeTint="99"/>
        <w:insideV w:val="single" w:sz="4" w:space="0" w:color="71BDD8" w:themeColor="accent1" w:themeTint="99"/>
      </w:tblBorders>
    </w:tblPr>
    <w:tblStylePr w:type="firstRow">
      <w:rPr>
        <w:b/>
        <w:bCs/>
      </w:rPr>
      <w:tblPr/>
      <w:tcPr>
        <w:tcBorders>
          <w:bottom w:val="single" w:sz="12" w:space="0" w:color="71BDD8" w:themeColor="accent1" w:themeTint="99"/>
        </w:tcBorders>
      </w:tcPr>
    </w:tblStylePr>
    <w:tblStylePr w:type="lastRow">
      <w:rPr>
        <w:b/>
        <w:bCs/>
      </w:rPr>
      <w:tblPr/>
      <w:tcPr>
        <w:tcBorders>
          <w:top w:val="double" w:sz="4" w:space="0" w:color="71BDD8" w:themeColor="accent1" w:themeTint="99"/>
        </w:tcBorders>
      </w:tcPr>
    </w:tblStylePr>
    <w:tblStylePr w:type="firstCol">
      <w:rPr>
        <w:b/>
        <w:bCs/>
      </w:rPr>
    </w:tblStylePr>
    <w:tblStylePr w:type="lastCol">
      <w:rPr>
        <w:b/>
        <w:bCs/>
      </w:rPr>
    </w:tblStylePr>
    <w:tblStylePr w:type="band1Vert">
      <w:tblPr/>
      <w:tcPr>
        <w:shd w:val="clear" w:color="auto" w:fill="CFE9F2" w:themeFill="accent1" w:themeFillTint="33"/>
      </w:tcPr>
    </w:tblStylePr>
    <w:tblStylePr w:type="band1Horz">
      <w:tblPr/>
      <w:tcPr>
        <w:shd w:val="clear" w:color="auto" w:fill="CFE9F2" w:themeFill="accent1" w:themeFillTint="33"/>
      </w:tcPr>
    </w:tblStylePr>
  </w:style>
  <w:style w:type="table" w:styleId="GridTable6Colorful-Accent2">
    <w:name w:val="Grid Table 6 Colorful Accent 2"/>
    <w:basedOn w:val="TableNormal"/>
    <w:uiPriority w:val="51"/>
    <w:rsid w:val="002C2563"/>
    <w:pPr>
      <w:spacing w:after="0" w:line="240" w:lineRule="auto"/>
    </w:pPr>
    <w:rPr>
      <w:color w:val="B6760B" w:themeColor="accent2" w:themeShade="BF"/>
    </w:rPr>
    <w:tblPr>
      <w:tblStyleRowBandSize w:val="1"/>
      <w:tblStyleColBandSize w:val="1"/>
      <w:tblBorders>
        <w:top w:val="single" w:sz="4" w:space="0" w:color="F6C471" w:themeColor="accent2" w:themeTint="99"/>
        <w:left w:val="single" w:sz="4" w:space="0" w:color="F6C471" w:themeColor="accent2" w:themeTint="99"/>
        <w:bottom w:val="single" w:sz="4" w:space="0" w:color="F6C471" w:themeColor="accent2" w:themeTint="99"/>
        <w:right w:val="single" w:sz="4" w:space="0" w:color="F6C471" w:themeColor="accent2" w:themeTint="99"/>
        <w:insideH w:val="single" w:sz="4" w:space="0" w:color="F6C471" w:themeColor="accent2" w:themeTint="99"/>
        <w:insideV w:val="single" w:sz="4" w:space="0" w:color="F6C471" w:themeColor="accent2" w:themeTint="99"/>
      </w:tblBorders>
    </w:tblPr>
    <w:tblStylePr w:type="firstRow">
      <w:rPr>
        <w:b/>
        <w:bCs/>
      </w:rPr>
      <w:tblPr/>
      <w:tcPr>
        <w:tcBorders>
          <w:bottom w:val="single" w:sz="12" w:space="0" w:color="F6C471" w:themeColor="accent2" w:themeTint="99"/>
        </w:tcBorders>
      </w:tcPr>
    </w:tblStylePr>
    <w:tblStylePr w:type="lastRow">
      <w:rPr>
        <w:b/>
        <w:bCs/>
      </w:rPr>
      <w:tblPr/>
      <w:tcPr>
        <w:tcBorders>
          <w:top w:val="double" w:sz="4" w:space="0" w:color="F6C471" w:themeColor="accent2" w:themeTint="99"/>
        </w:tcBorders>
      </w:tcPr>
    </w:tblStylePr>
    <w:tblStylePr w:type="firstCol">
      <w:rPr>
        <w:b/>
        <w:bCs/>
      </w:rPr>
    </w:tblStylePr>
    <w:tblStylePr w:type="lastCol">
      <w:rPr>
        <w:b/>
        <w:bCs/>
      </w:rPr>
    </w:tblStylePr>
    <w:tblStylePr w:type="band1Vert">
      <w:tblPr/>
      <w:tcPr>
        <w:shd w:val="clear" w:color="auto" w:fill="FCEBCF" w:themeFill="accent2" w:themeFillTint="33"/>
      </w:tcPr>
    </w:tblStylePr>
    <w:tblStylePr w:type="band1Horz">
      <w:tblPr/>
      <w:tcPr>
        <w:shd w:val="clear" w:color="auto" w:fill="FCEBCF" w:themeFill="accent2" w:themeFillTint="33"/>
      </w:tcPr>
    </w:tblStylePr>
  </w:style>
  <w:style w:type="table" w:styleId="GridTable6Colorful-Accent3">
    <w:name w:val="Grid Table 6 Colorful Accent 3"/>
    <w:basedOn w:val="TableNormal"/>
    <w:uiPriority w:val="51"/>
    <w:rsid w:val="002C2563"/>
    <w:pPr>
      <w:spacing w:after="0" w:line="240" w:lineRule="auto"/>
    </w:pPr>
    <w:rPr>
      <w:color w:val="618740" w:themeColor="accent3" w:themeShade="BF"/>
    </w:rPr>
    <w:tblPr>
      <w:tblStyleRowBandSize w:val="1"/>
      <w:tblStyleColBandSize w:val="1"/>
      <w:tblBorders>
        <w:top w:val="single" w:sz="4" w:space="0" w:color="B4D09C" w:themeColor="accent3" w:themeTint="99"/>
        <w:left w:val="single" w:sz="4" w:space="0" w:color="B4D09C" w:themeColor="accent3" w:themeTint="99"/>
        <w:bottom w:val="single" w:sz="4" w:space="0" w:color="B4D09C" w:themeColor="accent3" w:themeTint="99"/>
        <w:right w:val="single" w:sz="4" w:space="0" w:color="B4D09C" w:themeColor="accent3" w:themeTint="99"/>
        <w:insideH w:val="single" w:sz="4" w:space="0" w:color="B4D09C" w:themeColor="accent3" w:themeTint="99"/>
        <w:insideV w:val="single" w:sz="4" w:space="0" w:color="B4D09C" w:themeColor="accent3" w:themeTint="99"/>
      </w:tblBorders>
    </w:tblPr>
    <w:tblStylePr w:type="firstRow">
      <w:rPr>
        <w:b/>
        <w:bCs/>
      </w:rPr>
      <w:tblPr/>
      <w:tcPr>
        <w:tcBorders>
          <w:bottom w:val="single" w:sz="12" w:space="0" w:color="B4D09C" w:themeColor="accent3" w:themeTint="99"/>
        </w:tcBorders>
      </w:tcPr>
    </w:tblStylePr>
    <w:tblStylePr w:type="lastRow">
      <w:rPr>
        <w:b/>
        <w:bCs/>
      </w:rPr>
      <w:tblPr/>
      <w:tcPr>
        <w:tcBorders>
          <w:top w:val="double" w:sz="4" w:space="0" w:color="B4D09C" w:themeColor="accent3" w:themeTint="99"/>
        </w:tcBorders>
      </w:tcPr>
    </w:tblStylePr>
    <w:tblStylePr w:type="firstCol">
      <w:rPr>
        <w:b/>
        <w:bCs/>
      </w:rPr>
    </w:tblStylePr>
    <w:tblStylePr w:type="lastCol">
      <w:rPr>
        <w:b/>
        <w:bCs/>
      </w:rPr>
    </w:tblStylePr>
    <w:tblStylePr w:type="band1Vert">
      <w:tblPr/>
      <w:tcPr>
        <w:shd w:val="clear" w:color="auto" w:fill="E6EFDE" w:themeFill="accent3" w:themeFillTint="33"/>
      </w:tcPr>
    </w:tblStylePr>
    <w:tblStylePr w:type="band1Horz">
      <w:tblPr/>
      <w:tcPr>
        <w:shd w:val="clear" w:color="auto" w:fill="E6EFDE" w:themeFill="accent3" w:themeFillTint="33"/>
      </w:tcPr>
    </w:tblStylePr>
  </w:style>
  <w:style w:type="table" w:styleId="GridTable6Colorful-Accent4">
    <w:name w:val="Grid Table 6 Colorful Accent 4"/>
    <w:basedOn w:val="TableNormal"/>
    <w:uiPriority w:val="51"/>
    <w:rsid w:val="002C2563"/>
    <w:pPr>
      <w:spacing w:after="0" w:line="240" w:lineRule="auto"/>
    </w:pPr>
    <w:rPr>
      <w:color w:val="173A79" w:themeColor="accent4" w:themeShade="BF"/>
    </w:rPr>
    <w:tblPr>
      <w:tblStyleRowBandSize w:val="1"/>
      <w:tblStyleColBandSize w:val="1"/>
      <w:tblBorders>
        <w:top w:val="single" w:sz="4" w:space="0" w:color="5F8EE0" w:themeColor="accent4" w:themeTint="99"/>
        <w:left w:val="single" w:sz="4" w:space="0" w:color="5F8EE0" w:themeColor="accent4" w:themeTint="99"/>
        <w:bottom w:val="single" w:sz="4" w:space="0" w:color="5F8EE0" w:themeColor="accent4" w:themeTint="99"/>
        <w:right w:val="single" w:sz="4" w:space="0" w:color="5F8EE0" w:themeColor="accent4" w:themeTint="99"/>
        <w:insideH w:val="single" w:sz="4" w:space="0" w:color="5F8EE0" w:themeColor="accent4" w:themeTint="99"/>
        <w:insideV w:val="single" w:sz="4" w:space="0" w:color="5F8EE0" w:themeColor="accent4" w:themeTint="99"/>
      </w:tblBorders>
    </w:tblPr>
    <w:tblStylePr w:type="firstRow">
      <w:rPr>
        <w:b/>
        <w:bCs/>
      </w:rPr>
      <w:tblPr/>
      <w:tcPr>
        <w:tcBorders>
          <w:bottom w:val="single" w:sz="12" w:space="0" w:color="5F8EE0" w:themeColor="accent4" w:themeTint="99"/>
        </w:tcBorders>
      </w:tcPr>
    </w:tblStylePr>
    <w:tblStylePr w:type="lastRow">
      <w:rPr>
        <w:b/>
        <w:bCs/>
      </w:rPr>
      <w:tblPr/>
      <w:tcPr>
        <w:tcBorders>
          <w:top w:val="double" w:sz="4" w:space="0" w:color="5F8EE0" w:themeColor="accent4" w:themeTint="99"/>
        </w:tcBorders>
      </w:tcPr>
    </w:tblStylePr>
    <w:tblStylePr w:type="firstCol">
      <w:rPr>
        <w:b/>
        <w:bCs/>
      </w:rPr>
    </w:tblStylePr>
    <w:tblStylePr w:type="lastCol">
      <w:rPr>
        <w:b/>
        <w:bCs/>
      </w:rPr>
    </w:tblStylePr>
    <w:tblStylePr w:type="band1Vert">
      <w:tblPr/>
      <w:tcPr>
        <w:shd w:val="clear" w:color="auto" w:fill="C9D9F4" w:themeFill="accent4" w:themeFillTint="33"/>
      </w:tcPr>
    </w:tblStylePr>
    <w:tblStylePr w:type="band1Horz">
      <w:tblPr/>
      <w:tcPr>
        <w:shd w:val="clear" w:color="auto" w:fill="C9D9F4" w:themeFill="accent4" w:themeFillTint="33"/>
      </w:tcPr>
    </w:tblStylePr>
  </w:style>
  <w:style w:type="table" w:styleId="GridTable6Colorful-Accent5">
    <w:name w:val="Grid Table 6 Colorful Accent 5"/>
    <w:basedOn w:val="TableNormal"/>
    <w:uiPriority w:val="51"/>
    <w:rsid w:val="002C2563"/>
    <w:pPr>
      <w:spacing w:after="0" w:line="240" w:lineRule="auto"/>
    </w:pPr>
    <w:rPr>
      <w:color w:val="B29D12" w:themeColor="accent5" w:themeShade="BF"/>
    </w:rPr>
    <w:tblPr>
      <w:tblStyleRowBandSize w:val="1"/>
      <w:tblStyleColBandSize w:val="1"/>
      <w:tblBorders>
        <w:top w:val="single" w:sz="4" w:space="0" w:color="F1E178" w:themeColor="accent5" w:themeTint="99"/>
        <w:left w:val="single" w:sz="4" w:space="0" w:color="F1E178" w:themeColor="accent5" w:themeTint="99"/>
        <w:bottom w:val="single" w:sz="4" w:space="0" w:color="F1E178" w:themeColor="accent5" w:themeTint="99"/>
        <w:right w:val="single" w:sz="4" w:space="0" w:color="F1E178" w:themeColor="accent5" w:themeTint="99"/>
        <w:insideH w:val="single" w:sz="4" w:space="0" w:color="F1E178" w:themeColor="accent5" w:themeTint="99"/>
        <w:insideV w:val="single" w:sz="4" w:space="0" w:color="F1E178" w:themeColor="accent5" w:themeTint="99"/>
      </w:tblBorders>
    </w:tblPr>
    <w:tblStylePr w:type="firstRow">
      <w:rPr>
        <w:b/>
        <w:bCs/>
      </w:rPr>
      <w:tblPr/>
      <w:tcPr>
        <w:tcBorders>
          <w:bottom w:val="single" w:sz="12" w:space="0" w:color="F1E178" w:themeColor="accent5" w:themeTint="99"/>
        </w:tcBorders>
      </w:tcPr>
    </w:tblStylePr>
    <w:tblStylePr w:type="lastRow">
      <w:rPr>
        <w:b/>
        <w:bCs/>
      </w:rPr>
      <w:tblPr/>
      <w:tcPr>
        <w:tcBorders>
          <w:top w:val="double" w:sz="4" w:space="0" w:color="F1E178" w:themeColor="accent5" w:themeTint="99"/>
        </w:tcBorders>
      </w:tcPr>
    </w:tblStylePr>
    <w:tblStylePr w:type="firstCol">
      <w:rPr>
        <w:b/>
        <w:bCs/>
      </w:rPr>
    </w:tblStylePr>
    <w:tblStylePr w:type="lastCol">
      <w:rPr>
        <w:b/>
        <w:bCs/>
      </w:rPr>
    </w:tblStylePr>
    <w:tblStylePr w:type="band1Vert">
      <w:tblPr/>
      <w:tcPr>
        <w:shd w:val="clear" w:color="auto" w:fill="FAF5D1" w:themeFill="accent5" w:themeFillTint="33"/>
      </w:tcPr>
    </w:tblStylePr>
    <w:tblStylePr w:type="band1Horz">
      <w:tblPr/>
      <w:tcPr>
        <w:shd w:val="clear" w:color="auto" w:fill="FAF5D1" w:themeFill="accent5" w:themeFillTint="33"/>
      </w:tcPr>
    </w:tblStylePr>
  </w:style>
  <w:style w:type="table" w:styleId="GridTable6Colorful-Accent6">
    <w:name w:val="Grid Table 6 Colorful Accent 6"/>
    <w:basedOn w:val="TableNormal"/>
    <w:uiPriority w:val="51"/>
    <w:rsid w:val="002C2563"/>
    <w:pPr>
      <w:spacing w:after="0" w:line="240" w:lineRule="auto"/>
    </w:pPr>
    <w:rPr>
      <w:color w:val="4C727E" w:themeColor="accent6" w:themeShade="BF"/>
    </w:rPr>
    <w:tblPr>
      <w:tblStyleRowBandSize w:val="1"/>
      <w:tblStyleColBandSize w:val="1"/>
      <w:tblBorders>
        <w:top w:val="single" w:sz="4" w:space="0" w:color="A5C0C9" w:themeColor="accent6" w:themeTint="99"/>
        <w:left w:val="single" w:sz="4" w:space="0" w:color="A5C0C9" w:themeColor="accent6" w:themeTint="99"/>
        <w:bottom w:val="single" w:sz="4" w:space="0" w:color="A5C0C9" w:themeColor="accent6" w:themeTint="99"/>
        <w:right w:val="single" w:sz="4" w:space="0" w:color="A5C0C9" w:themeColor="accent6" w:themeTint="99"/>
        <w:insideH w:val="single" w:sz="4" w:space="0" w:color="A5C0C9" w:themeColor="accent6" w:themeTint="99"/>
        <w:insideV w:val="single" w:sz="4" w:space="0" w:color="A5C0C9" w:themeColor="accent6" w:themeTint="99"/>
      </w:tblBorders>
    </w:tblPr>
    <w:tblStylePr w:type="firstRow">
      <w:rPr>
        <w:b/>
        <w:bCs/>
      </w:rPr>
      <w:tblPr/>
      <w:tcPr>
        <w:tcBorders>
          <w:bottom w:val="single" w:sz="12" w:space="0" w:color="A5C0C9" w:themeColor="accent6" w:themeTint="99"/>
        </w:tcBorders>
      </w:tcPr>
    </w:tblStylePr>
    <w:tblStylePr w:type="lastRow">
      <w:rPr>
        <w:b/>
        <w:bCs/>
      </w:rPr>
      <w:tblPr/>
      <w:tcPr>
        <w:tcBorders>
          <w:top w:val="double" w:sz="4" w:space="0" w:color="A5C0C9" w:themeColor="accent6" w:themeTint="99"/>
        </w:tcBorders>
      </w:tcPr>
    </w:tblStylePr>
    <w:tblStylePr w:type="firstCol">
      <w:rPr>
        <w:b/>
        <w:bCs/>
      </w:rPr>
    </w:tblStylePr>
    <w:tblStylePr w:type="lastCol">
      <w:rPr>
        <w:b/>
        <w:bCs/>
      </w:rPr>
    </w:tblStylePr>
    <w:tblStylePr w:type="band1Vert">
      <w:tblPr/>
      <w:tcPr>
        <w:shd w:val="clear" w:color="auto" w:fill="E1EAED" w:themeFill="accent6" w:themeFillTint="33"/>
      </w:tcPr>
    </w:tblStylePr>
    <w:tblStylePr w:type="band1Horz">
      <w:tblPr/>
      <w:tcPr>
        <w:shd w:val="clear" w:color="auto" w:fill="E1EAED" w:themeFill="accent6" w:themeFillTint="33"/>
      </w:tcPr>
    </w:tblStylePr>
  </w:style>
  <w:style w:type="table" w:styleId="GridTable7Colorful">
    <w:name w:val="Grid Table 7 Colorful"/>
    <w:basedOn w:val="TableNormal"/>
    <w:uiPriority w:val="52"/>
    <w:rsid w:val="002C256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C2563"/>
    <w:pPr>
      <w:spacing w:after="0" w:line="240" w:lineRule="auto"/>
    </w:pPr>
    <w:rPr>
      <w:color w:val="21647C" w:themeColor="accent1" w:themeShade="BF"/>
    </w:rPr>
    <w:tblPr>
      <w:tblStyleRowBandSize w:val="1"/>
      <w:tblStyleColBandSize w:val="1"/>
      <w:tblBorders>
        <w:top w:val="single" w:sz="4" w:space="0" w:color="71BDD8" w:themeColor="accent1" w:themeTint="99"/>
        <w:left w:val="single" w:sz="4" w:space="0" w:color="71BDD8" w:themeColor="accent1" w:themeTint="99"/>
        <w:bottom w:val="single" w:sz="4" w:space="0" w:color="71BDD8" w:themeColor="accent1" w:themeTint="99"/>
        <w:right w:val="single" w:sz="4" w:space="0" w:color="71BDD8" w:themeColor="accent1" w:themeTint="99"/>
        <w:insideH w:val="single" w:sz="4" w:space="0" w:color="71BDD8" w:themeColor="accent1" w:themeTint="99"/>
        <w:insideV w:val="single" w:sz="4" w:space="0" w:color="71BD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9F2" w:themeFill="accent1" w:themeFillTint="33"/>
      </w:tcPr>
    </w:tblStylePr>
    <w:tblStylePr w:type="band1Horz">
      <w:tblPr/>
      <w:tcPr>
        <w:shd w:val="clear" w:color="auto" w:fill="CFE9F2" w:themeFill="accent1" w:themeFillTint="33"/>
      </w:tcPr>
    </w:tblStylePr>
    <w:tblStylePr w:type="neCell">
      <w:tblPr/>
      <w:tcPr>
        <w:tcBorders>
          <w:bottom w:val="single" w:sz="4" w:space="0" w:color="71BDD8" w:themeColor="accent1" w:themeTint="99"/>
        </w:tcBorders>
      </w:tcPr>
    </w:tblStylePr>
    <w:tblStylePr w:type="nwCell">
      <w:tblPr/>
      <w:tcPr>
        <w:tcBorders>
          <w:bottom w:val="single" w:sz="4" w:space="0" w:color="71BDD8" w:themeColor="accent1" w:themeTint="99"/>
        </w:tcBorders>
      </w:tcPr>
    </w:tblStylePr>
    <w:tblStylePr w:type="seCell">
      <w:tblPr/>
      <w:tcPr>
        <w:tcBorders>
          <w:top w:val="single" w:sz="4" w:space="0" w:color="71BDD8" w:themeColor="accent1" w:themeTint="99"/>
        </w:tcBorders>
      </w:tcPr>
    </w:tblStylePr>
    <w:tblStylePr w:type="swCell">
      <w:tblPr/>
      <w:tcPr>
        <w:tcBorders>
          <w:top w:val="single" w:sz="4" w:space="0" w:color="71BDD8" w:themeColor="accent1" w:themeTint="99"/>
        </w:tcBorders>
      </w:tcPr>
    </w:tblStylePr>
  </w:style>
  <w:style w:type="table" w:styleId="GridTable7Colorful-Accent2">
    <w:name w:val="Grid Table 7 Colorful Accent 2"/>
    <w:basedOn w:val="TableNormal"/>
    <w:uiPriority w:val="52"/>
    <w:rsid w:val="002C2563"/>
    <w:pPr>
      <w:spacing w:after="0" w:line="240" w:lineRule="auto"/>
    </w:pPr>
    <w:rPr>
      <w:color w:val="B6760B" w:themeColor="accent2" w:themeShade="BF"/>
    </w:rPr>
    <w:tblPr>
      <w:tblStyleRowBandSize w:val="1"/>
      <w:tblStyleColBandSize w:val="1"/>
      <w:tblBorders>
        <w:top w:val="single" w:sz="4" w:space="0" w:color="F6C471" w:themeColor="accent2" w:themeTint="99"/>
        <w:left w:val="single" w:sz="4" w:space="0" w:color="F6C471" w:themeColor="accent2" w:themeTint="99"/>
        <w:bottom w:val="single" w:sz="4" w:space="0" w:color="F6C471" w:themeColor="accent2" w:themeTint="99"/>
        <w:right w:val="single" w:sz="4" w:space="0" w:color="F6C471" w:themeColor="accent2" w:themeTint="99"/>
        <w:insideH w:val="single" w:sz="4" w:space="0" w:color="F6C471" w:themeColor="accent2" w:themeTint="99"/>
        <w:insideV w:val="single" w:sz="4" w:space="0" w:color="F6C47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BCF" w:themeFill="accent2" w:themeFillTint="33"/>
      </w:tcPr>
    </w:tblStylePr>
    <w:tblStylePr w:type="band1Horz">
      <w:tblPr/>
      <w:tcPr>
        <w:shd w:val="clear" w:color="auto" w:fill="FCEBCF" w:themeFill="accent2" w:themeFillTint="33"/>
      </w:tcPr>
    </w:tblStylePr>
    <w:tblStylePr w:type="neCell">
      <w:tblPr/>
      <w:tcPr>
        <w:tcBorders>
          <w:bottom w:val="single" w:sz="4" w:space="0" w:color="F6C471" w:themeColor="accent2" w:themeTint="99"/>
        </w:tcBorders>
      </w:tcPr>
    </w:tblStylePr>
    <w:tblStylePr w:type="nwCell">
      <w:tblPr/>
      <w:tcPr>
        <w:tcBorders>
          <w:bottom w:val="single" w:sz="4" w:space="0" w:color="F6C471" w:themeColor="accent2" w:themeTint="99"/>
        </w:tcBorders>
      </w:tcPr>
    </w:tblStylePr>
    <w:tblStylePr w:type="seCell">
      <w:tblPr/>
      <w:tcPr>
        <w:tcBorders>
          <w:top w:val="single" w:sz="4" w:space="0" w:color="F6C471" w:themeColor="accent2" w:themeTint="99"/>
        </w:tcBorders>
      </w:tcPr>
    </w:tblStylePr>
    <w:tblStylePr w:type="swCell">
      <w:tblPr/>
      <w:tcPr>
        <w:tcBorders>
          <w:top w:val="single" w:sz="4" w:space="0" w:color="F6C471" w:themeColor="accent2" w:themeTint="99"/>
        </w:tcBorders>
      </w:tcPr>
    </w:tblStylePr>
  </w:style>
  <w:style w:type="table" w:styleId="GridTable7Colorful-Accent3">
    <w:name w:val="Grid Table 7 Colorful Accent 3"/>
    <w:basedOn w:val="TableNormal"/>
    <w:uiPriority w:val="52"/>
    <w:rsid w:val="002C2563"/>
    <w:pPr>
      <w:spacing w:after="0" w:line="240" w:lineRule="auto"/>
    </w:pPr>
    <w:rPr>
      <w:color w:val="618740" w:themeColor="accent3" w:themeShade="BF"/>
    </w:rPr>
    <w:tblPr>
      <w:tblStyleRowBandSize w:val="1"/>
      <w:tblStyleColBandSize w:val="1"/>
      <w:tblBorders>
        <w:top w:val="single" w:sz="4" w:space="0" w:color="B4D09C" w:themeColor="accent3" w:themeTint="99"/>
        <w:left w:val="single" w:sz="4" w:space="0" w:color="B4D09C" w:themeColor="accent3" w:themeTint="99"/>
        <w:bottom w:val="single" w:sz="4" w:space="0" w:color="B4D09C" w:themeColor="accent3" w:themeTint="99"/>
        <w:right w:val="single" w:sz="4" w:space="0" w:color="B4D09C" w:themeColor="accent3" w:themeTint="99"/>
        <w:insideH w:val="single" w:sz="4" w:space="0" w:color="B4D09C" w:themeColor="accent3" w:themeTint="99"/>
        <w:insideV w:val="single" w:sz="4" w:space="0" w:color="B4D0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FDE" w:themeFill="accent3" w:themeFillTint="33"/>
      </w:tcPr>
    </w:tblStylePr>
    <w:tblStylePr w:type="band1Horz">
      <w:tblPr/>
      <w:tcPr>
        <w:shd w:val="clear" w:color="auto" w:fill="E6EFDE" w:themeFill="accent3" w:themeFillTint="33"/>
      </w:tcPr>
    </w:tblStylePr>
    <w:tblStylePr w:type="neCell">
      <w:tblPr/>
      <w:tcPr>
        <w:tcBorders>
          <w:bottom w:val="single" w:sz="4" w:space="0" w:color="B4D09C" w:themeColor="accent3" w:themeTint="99"/>
        </w:tcBorders>
      </w:tcPr>
    </w:tblStylePr>
    <w:tblStylePr w:type="nwCell">
      <w:tblPr/>
      <w:tcPr>
        <w:tcBorders>
          <w:bottom w:val="single" w:sz="4" w:space="0" w:color="B4D09C" w:themeColor="accent3" w:themeTint="99"/>
        </w:tcBorders>
      </w:tcPr>
    </w:tblStylePr>
    <w:tblStylePr w:type="seCell">
      <w:tblPr/>
      <w:tcPr>
        <w:tcBorders>
          <w:top w:val="single" w:sz="4" w:space="0" w:color="B4D09C" w:themeColor="accent3" w:themeTint="99"/>
        </w:tcBorders>
      </w:tcPr>
    </w:tblStylePr>
    <w:tblStylePr w:type="swCell">
      <w:tblPr/>
      <w:tcPr>
        <w:tcBorders>
          <w:top w:val="single" w:sz="4" w:space="0" w:color="B4D09C" w:themeColor="accent3" w:themeTint="99"/>
        </w:tcBorders>
      </w:tcPr>
    </w:tblStylePr>
  </w:style>
  <w:style w:type="table" w:styleId="GridTable7Colorful-Accent4">
    <w:name w:val="Grid Table 7 Colorful Accent 4"/>
    <w:basedOn w:val="TableNormal"/>
    <w:uiPriority w:val="52"/>
    <w:rsid w:val="002C2563"/>
    <w:pPr>
      <w:spacing w:after="0" w:line="240" w:lineRule="auto"/>
    </w:pPr>
    <w:rPr>
      <w:color w:val="173A79" w:themeColor="accent4" w:themeShade="BF"/>
    </w:rPr>
    <w:tblPr>
      <w:tblStyleRowBandSize w:val="1"/>
      <w:tblStyleColBandSize w:val="1"/>
      <w:tblBorders>
        <w:top w:val="single" w:sz="4" w:space="0" w:color="5F8EE0" w:themeColor="accent4" w:themeTint="99"/>
        <w:left w:val="single" w:sz="4" w:space="0" w:color="5F8EE0" w:themeColor="accent4" w:themeTint="99"/>
        <w:bottom w:val="single" w:sz="4" w:space="0" w:color="5F8EE0" w:themeColor="accent4" w:themeTint="99"/>
        <w:right w:val="single" w:sz="4" w:space="0" w:color="5F8EE0" w:themeColor="accent4" w:themeTint="99"/>
        <w:insideH w:val="single" w:sz="4" w:space="0" w:color="5F8EE0" w:themeColor="accent4" w:themeTint="99"/>
        <w:insideV w:val="single" w:sz="4" w:space="0" w:color="5F8EE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D9F4" w:themeFill="accent4" w:themeFillTint="33"/>
      </w:tcPr>
    </w:tblStylePr>
    <w:tblStylePr w:type="band1Horz">
      <w:tblPr/>
      <w:tcPr>
        <w:shd w:val="clear" w:color="auto" w:fill="C9D9F4" w:themeFill="accent4" w:themeFillTint="33"/>
      </w:tcPr>
    </w:tblStylePr>
    <w:tblStylePr w:type="neCell">
      <w:tblPr/>
      <w:tcPr>
        <w:tcBorders>
          <w:bottom w:val="single" w:sz="4" w:space="0" w:color="5F8EE0" w:themeColor="accent4" w:themeTint="99"/>
        </w:tcBorders>
      </w:tcPr>
    </w:tblStylePr>
    <w:tblStylePr w:type="nwCell">
      <w:tblPr/>
      <w:tcPr>
        <w:tcBorders>
          <w:bottom w:val="single" w:sz="4" w:space="0" w:color="5F8EE0" w:themeColor="accent4" w:themeTint="99"/>
        </w:tcBorders>
      </w:tcPr>
    </w:tblStylePr>
    <w:tblStylePr w:type="seCell">
      <w:tblPr/>
      <w:tcPr>
        <w:tcBorders>
          <w:top w:val="single" w:sz="4" w:space="0" w:color="5F8EE0" w:themeColor="accent4" w:themeTint="99"/>
        </w:tcBorders>
      </w:tcPr>
    </w:tblStylePr>
    <w:tblStylePr w:type="swCell">
      <w:tblPr/>
      <w:tcPr>
        <w:tcBorders>
          <w:top w:val="single" w:sz="4" w:space="0" w:color="5F8EE0" w:themeColor="accent4" w:themeTint="99"/>
        </w:tcBorders>
      </w:tcPr>
    </w:tblStylePr>
  </w:style>
  <w:style w:type="table" w:styleId="GridTable7Colorful-Accent5">
    <w:name w:val="Grid Table 7 Colorful Accent 5"/>
    <w:basedOn w:val="TableNormal"/>
    <w:uiPriority w:val="52"/>
    <w:rsid w:val="002C2563"/>
    <w:pPr>
      <w:spacing w:after="0" w:line="240" w:lineRule="auto"/>
    </w:pPr>
    <w:rPr>
      <w:color w:val="B29D12" w:themeColor="accent5" w:themeShade="BF"/>
    </w:rPr>
    <w:tblPr>
      <w:tblStyleRowBandSize w:val="1"/>
      <w:tblStyleColBandSize w:val="1"/>
      <w:tblBorders>
        <w:top w:val="single" w:sz="4" w:space="0" w:color="F1E178" w:themeColor="accent5" w:themeTint="99"/>
        <w:left w:val="single" w:sz="4" w:space="0" w:color="F1E178" w:themeColor="accent5" w:themeTint="99"/>
        <w:bottom w:val="single" w:sz="4" w:space="0" w:color="F1E178" w:themeColor="accent5" w:themeTint="99"/>
        <w:right w:val="single" w:sz="4" w:space="0" w:color="F1E178" w:themeColor="accent5" w:themeTint="99"/>
        <w:insideH w:val="single" w:sz="4" w:space="0" w:color="F1E178" w:themeColor="accent5" w:themeTint="99"/>
        <w:insideV w:val="single" w:sz="4" w:space="0" w:color="F1E17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5D1" w:themeFill="accent5" w:themeFillTint="33"/>
      </w:tcPr>
    </w:tblStylePr>
    <w:tblStylePr w:type="band1Horz">
      <w:tblPr/>
      <w:tcPr>
        <w:shd w:val="clear" w:color="auto" w:fill="FAF5D1" w:themeFill="accent5" w:themeFillTint="33"/>
      </w:tcPr>
    </w:tblStylePr>
    <w:tblStylePr w:type="neCell">
      <w:tblPr/>
      <w:tcPr>
        <w:tcBorders>
          <w:bottom w:val="single" w:sz="4" w:space="0" w:color="F1E178" w:themeColor="accent5" w:themeTint="99"/>
        </w:tcBorders>
      </w:tcPr>
    </w:tblStylePr>
    <w:tblStylePr w:type="nwCell">
      <w:tblPr/>
      <w:tcPr>
        <w:tcBorders>
          <w:bottom w:val="single" w:sz="4" w:space="0" w:color="F1E178" w:themeColor="accent5" w:themeTint="99"/>
        </w:tcBorders>
      </w:tcPr>
    </w:tblStylePr>
    <w:tblStylePr w:type="seCell">
      <w:tblPr/>
      <w:tcPr>
        <w:tcBorders>
          <w:top w:val="single" w:sz="4" w:space="0" w:color="F1E178" w:themeColor="accent5" w:themeTint="99"/>
        </w:tcBorders>
      </w:tcPr>
    </w:tblStylePr>
    <w:tblStylePr w:type="swCell">
      <w:tblPr/>
      <w:tcPr>
        <w:tcBorders>
          <w:top w:val="single" w:sz="4" w:space="0" w:color="F1E178" w:themeColor="accent5" w:themeTint="99"/>
        </w:tcBorders>
      </w:tcPr>
    </w:tblStylePr>
  </w:style>
  <w:style w:type="table" w:styleId="GridTable7Colorful-Accent6">
    <w:name w:val="Grid Table 7 Colorful Accent 6"/>
    <w:basedOn w:val="TableNormal"/>
    <w:uiPriority w:val="52"/>
    <w:rsid w:val="002C2563"/>
    <w:pPr>
      <w:spacing w:after="0" w:line="240" w:lineRule="auto"/>
    </w:pPr>
    <w:rPr>
      <w:color w:val="4C727E" w:themeColor="accent6" w:themeShade="BF"/>
    </w:rPr>
    <w:tblPr>
      <w:tblStyleRowBandSize w:val="1"/>
      <w:tblStyleColBandSize w:val="1"/>
      <w:tblBorders>
        <w:top w:val="single" w:sz="4" w:space="0" w:color="A5C0C9" w:themeColor="accent6" w:themeTint="99"/>
        <w:left w:val="single" w:sz="4" w:space="0" w:color="A5C0C9" w:themeColor="accent6" w:themeTint="99"/>
        <w:bottom w:val="single" w:sz="4" w:space="0" w:color="A5C0C9" w:themeColor="accent6" w:themeTint="99"/>
        <w:right w:val="single" w:sz="4" w:space="0" w:color="A5C0C9" w:themeColor="accent6" w:themeTint="99"/>
        <w:insideH w:val="single" w:sz="4" w:space="0" w:color="A5C0C9" w:themeColor="accent6" w:themeTint="99"/>
        <w:insideV w:val="single" w:sz="4" w:space="0" w:color="A5C0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AED" w:themeFill="accent6" w:themeFillTint="33"/>
      </w:tcPr>
    </w:tblStylePr>
    <w:tblStylePr w:type="band1Horz">
      <w:tblPr/>
      <w:tcPr>
        <w:shd w:val="clear" w:color="auto" w:fill="E1EAED" w:themeFill="accent6" w:themeFillTint="33"/>
      </w:tcPr>
    </w:tblStylePr>
    <w:tblStylePr w:type="neCell">
      <w:tblPr/>
      <w:tcPr>
        <w:tcBorders>
          <w:bottom w:val="single" w:sz="4" w:space="0" w:color="A5C0C9" w:themeColor="accent6" w:themeTint="99"/>
        </w:tcBorders>
      </w:tcPr>
    </w:tblStylePr>
    <w:tblStylePr w:type="nwCell">
      <w:tblPr/>
      <w:tcPr>
        <w:tcBorders>
          <w:bottom w:val="single" w:sz="4" w:space="0" w:color="A5C0C9" w:themeColor="accent6" w:themeTint="99"/>
        </w:tcBorders>
      </w:tcPr>
    </w:tblStylePr>
    <w:tblStylePr w:type="seCell">
      <w:tblPr/>
      <w:tcPr>
        <w:tcBorders>
          <w:top w:val="single" w:sz="4" w:space="0" w:color="A5C0C9" w:themeColor="accent6" w:themeTint="99"/>
        </w:tcBorders>
      </w:tcPr>
    </w:tblStylePr>
    <w:tblStylePr w:type="swCell">
      <w:tblPr/>
      <w:tcPr>
        <w:tcBorders>
          <w:top w:val="single" w:sz="4" w:space="0" w:color="A5C0C9" w:themeColor="accent6" w:themeTint="99"/>
        </w:tcBorders>
      </w:tcPr>
    </w:tblStylePr>
  </w:style>
  <w:style w:type="character" w:customStyle="1" w:styleId="Heading1Char">
    <w:name w:val="Heading 1 Char"/>
    <w:basedOn w:val="DefaultParagraphFont"/>
    <w:link w:val="Heading1"/>
    <w:uiPriority w:val="7"/>
    <w:rsid w:val="00BF473C"/>
    <w:rPr>
      <w:rFonts w:asciiTheme="majorHAnsi" w:eastAsiaTheme="majorEastAsia" w:hAnsiTheme="majorHAnsi" w:cstheme="majorBidi"/>
      <w:color w:val="164253" w:themeColor="accent1" w:themeShade="80"/>
      <w:sz w:val="32"/>
      <w:szCs w:val="32"/>
    </w:rPr>
  </w:style>
  <w:style w:type="character" w:customStyle="1" w:styleId="Heading2Char">
    <w:name w:val="Heading 2 Char"/>
    <w:basedOn w:val="DefaultParagraphFont"/>
    <w:link w:val="Heading2"/>
    <w:uiPriority w:val="8"/>
    <w:semiHidden/>
    <w:rsid w:val="00BF473C"/>
    <w:rPr>
      <w:rFonts w:asciiTheme="majorHAnsi" w:eastAsiaTheme="majorEastAsia" w:hAnsiTheme="majorHAnsi" w:cstheme="majorBidi"/>
      <w:color w:val="164253" w:themeColor="accent1" w:themeShade="80"/>
      <w:sz w:val="26"/>
      <w:szCs w:val="26"/>
    </w:rPr>
  </w:style>
  <w:style w:type="character" w:customStyle="1" w:styleId="Heading3Char">
    <w:name w:val="Heading 3 Char"/>
    <w:basedOn w:val="DefaultParagraphFont"/>
    <w:link w:val="Heading3"/>
    <w:uiPriority w:val="9"/>
    <w:semiHidden/>
    <w:rsid w:val="002C2563"/>
    <w:rPr>
      <w:rFonts w:asciiTheme="majorHAnsi" w:eastAsiaTheme="majorEastAsia" w:hAnsiTheme="majorHAnsi" w:cstheme="majorBidi"/>
      <w:color w:val="164252" w:themeColor="accent1" w:themeShade="7F"/>
      <w:sz w:val="24"/>
      <w:szCs w:val="24"/>
    </w:rPr>
  </w:style>
  <w:style w:type="character" w:customStyle="1" w:styleId="Heading4Char">
    <w:name w:val="Heading 4 Char"/>
    <w:basedOn w:val="DefaultParagraphFont"/>
    <w:link w:val="Heading4"/>
    <w:uiPriority w:val="9"/>
    <w:semiHidden/>
    <w:rsid w:val="002C2563"/>
    <w:rPr>
      <w:rFonts w:asciiTheme="majorHAnsi" w:eastAsiaTheme="majorEastAsia" w:hAnsiTheme="majorHAnsi" w:cstheme="majorBidi"/>
      <w:i/>
      <w:iCs/>
      <w:color w:val="21647C" w:themeColor="accent1" w:themeShade="BF"/>
    </w:rPr>
  </w:style>
  <w:style w:type="character" w:customStyle="1" w:styleId="Heading5Char">
    <w:name w:val="Heading 5 Char"/>
    <w:basedOn w:val="DefaultParagraphFont"/>
    <w:link w:val="Heading5"/>
    <w:uiPriority w:val="9"/>
    <w:semiHidden/>
    <w:rsid w:val="002C2563"/>
    <w:rPr>
      <w:rFonts w:asciiTheme="majorHAnsi" w:eastAsiaTheme="majorEastAsia" w:hAnsiTheme="majorHAnsi" w:cstheme="majorBidi"/>
      <w:color w:val="21647C" w:themeColor="accent1" w:themeShade="BF"/>
    </w:rPr>
  </w:style>
  <w:style w:type="character" w:customStyle="1" w:styleId="Heading6Char">
    <w:name w:val="Heading 6 Char"/>
    <w:basedOn w:val="DefaultParagraphFont"/>
    <w:link w:val="Heading6"/>
    <w:uiPriority w:val="9"/>
    <w:semiHidden/>
    <w:rsid w:val="002C2563"/>
    <w:rPr>
      <w:rFonts w:asciiTheme="majorHAnsi" w:eastAsiaTheme="majorEastAsia" w:hAnsiTheme="majorHAnsi" w:cstheme="majorBidi"/>
      <w:color w:val="164252" w:themeColor="accent1" w:themeShade="7F"/>
    </w:rPr>
  </w:style>
  <w:style w:type="character" w:customStyle="1" w:styleId="Heading7Char">
    <w:name w:val="Heading 7 Char"/>
    <w:basedOn w:val="DefaultParagraphFont"/>
    <w:link w:val="Heading7"/>
    <w:uiPriority w:val="9"/>
    <w:semiHidden/>
    <w:rsid w:val="002C2563"/>
    <w:rPr>
      <w:rFonts w:asciiTheme="majorHAnsi" w:eastAsiaTheme="majorEastAsia" w:hAnsiTheme="majorHAnsi" w:cstheme="majorBidi"/>
      <w:i/>
      <w:iCs/>
      <w:color w:val="164252" w:themeColor="accent1" w:themeShade="7F"/>
    </w:rPr>
  </w:style>
  <w:style w:type="character" w:customStyle="1" w:styleId="Heading8Char">
    <w:name w:val="Heading 8 Char"/>
    <w:basedOn w:val="DefaultParagraphFont"/>
    <w:link w:val="Heading8"/>
    <w:uiPriority w:val="9"/>
    <w:semiHidden/>
    <w:rsid w:val="002C2563"/>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C2563"/>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C2563"/>
  </w:style>
  <w:style w:type="paragraph" w:styleId="HTMLAddress">
    <w:name w:val="HTML Address"/>
    <w:basedOn w:val="Normal"/>
    <w:link w:val="HTMLAddressChar"/>
    <w:uiPriority w:val="99"/>
    <w:semiHidden/>
    <w:unhideWhenUsed/>
    <w:rsid w:val="002C2563"/>
    <w:rPr>
      <w:rFonts w:asciiTheme="minorHAnsi" w:eastAsiaTheme="minorHAnsi" w:hAnsiTheme="minorHAnsi" w:cstheme="minorBidi"/>
      <w:i/>
      <w:iCs/>
      <w:color w:val="595959" w:themeColor="text1" w:themeTint="A6"/>
      <w:sz w:val="22"/>
      <w:szCs w:val="22"/>
    </w:rPr>
  </w:style>
  <w:style w:type="character" w:customStyle="1" w:styleId="HTMLAddressChar">
    <w:name w:val="HTML Address Char"/>
    <w:basedOn w:val="DefaultParagraphFont"/>
    <w:link w:val="HTMLAddress"/>
    <w:uiPriority w:val="99"/>
    <w:semiHidden/>
    <w:rsid w:val="002C2563"/>
    <w:rPr>
      <w:i/>
      <w:iCs/>
    </w:rPr>
  </w:style>
  <w:style w:type="character" w:styleId="HTMLCite">
    <w:name w:val="HTML Cite"/>
    <w:basedOn w:val="DefaultParagraphFont"/>
    <w:uiPriority w:val="99"/>
    <w:semiHidden/>
    <w:unhideWhenUsed/>
    <w:rsid w:val="002C2563"/>
    <w:rPr>
      <w:i/>
      <w:iCs/>
    </w:rPr>
  </w:style>
  <w:style w:type="character" w:styleId="HTMLCode">
    <w:name w:val="HTML Code"/>
    <w:basedOn w:val="DefaultParagraphFont"/>
    <w:uiPriority w:val="99"/>
    <w:semiHidden/>
    <w:unhideWhenUsed/>
    <w:rsid w:val="002C2563"/>
    <w:rPr>
      <w:rFonts w:ascii="Consolas" w:hAnsi="Consolas"/>
      <w:sz w:val="22"/>
      <w:szCs w:val="20"/>
    </w:rPr>
  </w:style>
  <w:style w:type="character" w:styleId="HTMLDefinition">
    <w:name w:val="HTML Definition"/>
    <w:basedOn w:val="DefaultParagraphFont"/>
    <w:uiPriority w:val="99"/>
    <w:semiHidden/>
    <w:unhideWhenUsed/>
    <w:rsid w:val="002C2563"/>
    <w:rPr>
      <w:i/>
      <w:iCs/>
    </w:rPr>
  </w:style>
  <w:style w:type="character" w:styleId="HTMLKeyboard">
    <w:name w:val="HTML Keyboard"/>
    <w:basedOn w:val="DefaultParagraphFont"/>
    <w:uiPriority w:val="99"/>
    <w:semiHidden/>
    <w:unhideWhenUsed/>
    <w:rsid w:val="002C2563"/>
    <w:rPr>
      <w:rFonts w:ascii="Consolas" w:hAnsi="Consolas"/>
      <w:sz w:val="22"/>
      <w:szCs w:val="20"/>
    </w:rPr>
  </w:style>
  <w:style w:type="paragraph" w:styleId="HTMLPreformatted">
    <w:name w:val="HTML Preformatted"/>
    <w:basedOn w:val="Normal"/>
    <w:link w:val="HTMLPreformattedChar"/>
    <w:uiPriority w:val="99"/>
    <w:semiHidden/>
    <w:unhideWhenUsed/>
    <w:rsid w:val="002C2563"/>
    <w:rPr>
      <w:rFonts w:ascii="Consolas" w:eastAsiaTheme="minorHAnsi" w:hAnsi="Consolas" w:cstheme="minorBidi"/>
      <w:color w:val="595959" w:themeColor="text1" w:themeTint="A6"/>
      <w:sz w:val="22"/>
      <w:szCs w:val="20"/>
    </w:rPr>
  </w:style>
  <w:style w:type="character" w:customStyle="1" w:styleId="HTMLPreformattedChar">
    <w:name w:val="HTML Preformatted Char"/>
    <w:basedOn w:val="DefaultParagraphFont"/>
    <w:link w:val="HTMLPreformatted"/>
    <w:uiPriority w:val="99"/>
    <w:semiHidden/>
    <w:rsid w:val="002C2563"/>
    <w:rPr>
      <w:rFonts w:ascii="Consolas" w:hAnsi="Consolas"/>
      <w:szCs w:val="20"/>
    </w:rPr>
  </w:style>
  <w:style w:type="character" w:styleId="HTMLSample">
    <w:name w:val="HTML Sample"/>
    <w:basedOn w:val="DefaultParagraphFont"/>
    <w:uiPriority w:val="99"/>
    <w:semiHidden/>
    <w:unhideWhenUsed/>
    <w:rsid w:val="002C2563"/>
    <w:rPr>
      <w:rFonts w:ascii="Consolas" w:hAnsi="Consolas"/>
      <w:sz w:val="24"/>
      <w:szCs w:val="24"/>
    </w:rPr>
  </w:style>
  <w:style w:type="character" w:styleId="HTMLTypewriter">
    <w:name w:val="HTML Typewriter"/>
    <w:basedOn w:val="DefaultParagraphFont"/>
    <w:uiPriority w:val="99"/>
    <w:semiHidden/>
    <w:unhideWhenUsed/>
    <w:rsid w:val="002C2563"/>
    <w:rPr>
      <w:rFonts w:ascii="Consolas" w:hAnsi="Consolas"/>
      <w:sz w:val="22"/>
      <w:szCs w:val="20"/>
    </w:rPr>
  </w:style>
  <w:style w:type="character" w:styleId="HTMLVariable">
    <w:name w:val="HTML Variable"/>
    <w:basedOn w:val="DefaultParagraphFont"/>
    <w:uiPriority w:val="99"/>
    <w:semiHidden/>
    <w:unhideWhenUsed/>
    <w:rsid w:val="002C2563"/>
    <w:rPr>
      <w:i/>
      <w:iCs/>
    </w:rPr>
  </w:style>
  <w:style w:type="character" w:styleId="Hyperlink">
    <w:name w:val="Hyperlink"/>
    <w:basedOn w:val="DefaultParagraphFont"/>
    <w:uiPriority w:val="99"/>
    <w:unhideWhenUsed/>
    <w:rsid w:val="00CD5E29"/>
    <w:rPr>
      <w:color w:val="173A79" w:themeColor="accent4" w:themeShade="BF"/>
      <w:u w:val="single"/>
    </w:rPr>
  </w:style>
  <w:style w:type="paragraph" w:styleId="Index1">
    <w:name w:val="index 1"/>
    <w:basedOn w:val="Normal"/>
    <w:next w:val="Normal"/>
    <w:autoRedefine/>
    <w:uiPriority w:val="99"/>
    <w:semiHidden/>
    <w:unhideWhenUsed/>
    <w:rsid w:val="002C2563"/>
    <w:pPr>
      <w:ind w:left="220" w:hanging="220"/>
    </w:pPr>
    <w:rPr>
      <w:rFonts w:asciiTheme="minorHAnsi" w:eastAsiaTheme="minorHAnsi" w:hAnsiTheme="minorHAnsi" w:cstheme="minorBidi"/>
      <w:color w:val="595959" w:themeColor="text1" w:themeTint="A6"/>
      <w:sz w:val="22"/>
      <w:szCs w:val="22"/>
    </w:rPr>
  </w:style>
  <w:style w:type="paragraph" w:styleId="Index2">
    <w:name w:val="index 2"/>
    <w:basedOn w:val="Normal"/>
    <w:next w:val="Normal"/>
    <w:autoRedefine/>
    <w:uiPriority w:val="99"/>
    <w:semiHidden/>
    <w:unhideWhenUsed/>
    <w:rsid w:val="002C2563"/>
    <w:pPr>
      <w:ind w:left="440" w:hanging="220"/>
    </w:pPr>
    <w:rPr>
      <w:rFonts w:asciiTheme="minorHAnsi" w:eastAsiaTheme="minorHAnsi" w:hAnsiTheme="minorHAnsi" w:cstheme="minorBidi"/>
      <w:color w:val="595959" w:themeColor="text1" w:themeTint="A6"/>
      <w:sz w:val="22"/>
      <w:szCs w:val="22"/>
    </w:rPr>
  </w:style>
  <w:style w:type="paragraph" w:styleId="Index3">
    <w:name w:val="index 3"/>
    <w:basedOn w:val="Normal"/>
    <w:next w:val="Normal"/>
    <w:autoRedefine/>
    <w:uiPriority w:val="99"/>
    <w:semiHidden/>
    <w:unhideWhenUsed/>
    <w:rsid w:val="002C2563"/>
    <w:pPr>
      <w:ind w:left="660" w:hanging="220"/>
    </w:pPr>
    <w:rPr>
      <w:rFonts w:asciiTheme="minorHAnsi" w:eastAsiaTheme="minorHAnsi" w:hAnsiTheme="minorHAnsi" w:cstheme="minorBidi"/>
      <w:color w:val="595959" w:themeColor="text1" w:themeTint="A6"/>
      <w:sz w:val="22"/>
      <w:szCs w:val="22"/>
    </w:rPr>
  </w:style>
  <w:style w:type="paragraph" w:styleId="Index4">
    <w:name w:val="index 4"/>
    <w:basedOn w:val="Normal"/>
    <w:next w:val="Normal"/>
    <w:autoRedefine/>
    <w:uiPriority w:val="99"/>
    <w:semiHidden/>
    <w:unhideWhenUsed/>
    <w:rsid w:val="002C2563"/>
    <w:pPr>
      <w:ind w:left="880" w:hanging="220"/>
    </w:pPr>
    <w:rPr>
      <w:rFonts w:asciiTheme="minorHAnsi" w:eastAsiaTheme="minorHAnsi" w:hAnsiTheme="minorHAnsi" w:cstheme="minorBidi"/>
      <w:color w:val="595959" w:themeColor="text1" w:themeTint="A6"/>
      <w:sz w:val="22"/>
      <w:szCs w:val="22"/>
    </w:rPr>
  </w:style>
  <w:style w:type="paragraph" w:styleId="Index5">
    <w:name w:val="index 5"/>
    <w:basedOn w:val="Normal"/>
    <w:next w:val="Normal"/>
    <w:autoRedefine/>
    <w:uiPriority w:val="99"/>
    <w:semiHidden/>
    <w:unhideWhenUsed/>
    <w:rsid w:val="002C2563"/>
    <w:pPr>
      <w:ind w:left="1100" w:hanging="220"/>
    </w:pPr>
    <w:rPr>
      <w:rFonts w:asciiTheme="minorHAnsi" w:eastAsiaTheme="minorHAnsi" w:hAnsiTheme="minorHAnsi" w:cstheme="minorBidi"/>
      <w:color w:val="595959" w:themeColor="text1" w:themeTint="A6"/>
      <w:sz w:val="22"/>
      <w:szCs w:val="22"/>
    </w:rPr>
  </w:style>
  <w:style w:type="paragraph" w:styleId="Index6">
    <w:name w:val="index 6"/>
    <w:basedOn w:val="Normal"/>
    <w:next w:val="Normal"/>
    <w:autoRedefine/>
    <w:uiPriority w:val="99"/>
    <w:semiHidden/>
    <w:unhideWhenUsed/>
    <w:rsid w:val="002C2563"/>
    <w:pPr>
      <w:ind w:left="1320" w:hanging="220"/>
    </w:pPr>
    <w:rPr>
      <w:rFonts w:asciiTheme="minorHAnsi" w:eastAsiaTheme="minorHAnsi" w:hAnsiTheme="minorHAnsi" w:cstheme="minorBidi"/>
      <w:color w:val="595959" w:themeColor="text1" w:themeTint="A6"/>
      <w:sz w:val="22"/>
      <w:szCs w:val="22"/>
    </w:rPr>
  </w:style>
  <w:style w:type="paragraph" w:styleId="Index7">
    <w:name w:val="index 7"/>
    <w:basedOn w:val="Normal"/>
    <w:next w:val="Normal"/>
    <w:autoRedefine/>
    <w:uiPriority w:val="99"/>
    <w:semiHidden/>
    <w:unhideWhenUsed/>
    <w:rsid w:val="002C2563"/>
    <w:pPr>
      <w:ind w:left="1540" w:hanging="220"/>
    </w:pPr>
    <w:rPr>
      <w:rFonts w:asciiTheme="minorHAnsi" w:eastAsiaTheme="minorHAnsi" w:hAnsiTheme="minorHAnsi" w:cstheme="minorBidi"/>
      <w:color w:val="595959" w:themeColor="text1" w:themeTint="A6"/>
      <w:sz w:val="22"/>
      <w:szCs w:val="22"/>
    </w:rPr>
  </w:style>
  <w:style w:type="paragraph" w:styleId="Index8">
    <w:name w:val="index 8"/>
    <w:basedOn w:val="Normal"/>
    <w:next w:val="Normal"/>
    <w:autoRedefine/>
    <w:uiPriority w:val="99"/>
    <w:semiHidden/>
    <w:unhideWhenUsed/>
    <w:rsid w:val="002C2563"/>
    <w:pPr>
      <w:ind w:left="1760" w:hanging="220"/>
    </w:pPr>
    <w:rPr>
      <w:rFonts w:asciiTheme="minorHAnsi" w:eastAsiaTheme="minorHAnsi" w:hAnsiTheme="minorHAnsi" w:cstheme="minorBidi"/>
      <w:color w:val="595959" w:themeColor="text1" w:themeTint="A6"/>
      <w:sz w:val="22"/>
      <w:szCs w:val="22"/>
    </w:rPr>
  </w:style>
  <w:style w:type="paragraph" w:styleId="Index9">
    <w:name w:val="index 9"/>
    <w:basedOn w:val="Normal"/>
    <w:next w:val="Normal"/>
    <w:autoRedefine/>
    <w:uiPriority w:val="99"/>
    <w:semiHidden/>
    <w:unhideWhenUsed/>
    <w:rsid w:val="002C2563"/>
    <w:pPr>
      <w:ind w:left="1980" w:hanging="220"/>
    </w:pPr>
    <w:rPr>
      <w:rFonts w:asciiTheme="minorHAnsi" w:eastAsiaTheme="minorHAnsi" w:hAnsiTheme="minorHAnsi" w:cstheme="minorBidi"/>
      <w:color w:val="595959" w:themeColor="text1" w:themeTint="A6"/>
      <w:sz w:val="22"/>
      <w:szCs w:val="22"/>
    </w:rPr>
  </w:style>
  <w:style w:type="paragraph" w:styleId="IndexHeading">
    <w:name w:val="index heading"/>
    <w:basedOn w:val="Normal"/>
    <w:next w:val="Index1"/>
    <w:uiPriority w:val="99"/>
    <w:semiHidden/>
    <w:unhideWhenUsed/>
    <w:rsid w:val="002C2563"/>
    <w:pPr>
      <w:spacing w:after="200" w:line="288" w:lineRule="auto"/>
    </w:pPr>
    <w:rPr>
      <w:rFonts w:asciiTheme="majorHAnsi" w:eastAsiaTheme="majorEastAsia" w:hAnsiTheme="majorHAnsi" w:cstheme="majorBidi"/>
      <w:b/>
      <w:bCs/>
      <w:color w:val="595959" w:themeColor="text1" w:themeTint="A6"/>
      <w:sz w:val="22"/>
      <w:szCs w:val="22"/>
    </w:rPr>
  </w:style>
  <w:style w:type="character" w:styleId="IntenseEmphasis">
    <w:name w:val="Intense Emphasis"/>
    <w:basedOn w:val="DefaultParagraphFont"/>
    <w:uiPriority w:val="21"/>
    <w:semiHidden/>
    <w:unhideWhenUsed/>
    <w:qFormat/>
    <w:rsid w:val="00CD5E29"/>
    <w:rPr>
      <w:i/>
      <w:iCs/>
      <w:color w:val="21647C" w:themeColor="accent1" w:themeShade="BF"/>
    </w:rPr>
  </w:style>
  <w:style w:type="paragraph" w:styleId="IntenseQuote">
    <w:name w:val="Intense Quote"/>
    <w:basedOn w:val="Normal"/>
    <w:next w:val="Normal"/>
    <w:link w:val="IntenseQuoteChar"/>
    <w:uiPriority w:val="30"/>
    <w:semiHidden/>
    <w:unhideWhenUsed/>
    <w:qFormat/>
    <w:rsid w:val="00CD5E29"/>
    <w:pPr>
      <w:pBdr>
        <w:top w:val="single" w:sz="4" w:space="10" w:color="2D86A6" w:themeColor="accent1"/>
        <w:bottom w:val="single" w:sz="4" w:space="10" w:color="2D86A6" w:themeColor="accent1"/>
      </w:pBdr>
      <w:spacing w:before="360" w:after="360" w:line="288" w:lineRule="auto"/>
      <w:ind w:left="864" w:right="864"/>
      <w:jc w:val="center"/>
    </w:pPr>
    <w:rPr>
      <w:rFonts w:asciiTheme="minorHAnsi" w:eastAsiaTheme="minorHAnsi" w:hAnsiTheme="minorHAnsi" w:cstheme="minorBidi"/>
      <w:i/>
      <w:iCs/>
      <w:color w:val="21647C" w:themeColor="accent1" w:themeShade="BF"/>
      <w:sz w:val="22"/>
      <w:szCs w:val="22"/>
    </w:rPr>
  </w:style>
  <w:style w:type="character" w:customStyle="1" w:styleId="IntenseQuoteChar">
    <w:name w:val="Intense Quote Char"/>
    <w:basedOn w:val="DefaultParagraphFont"/>
    <w:link w:val="IntenseQuote"/>
    <w:uiPriority w:val="30"/>
    <w:semiHidden/>
    <w:rsid w:val="00CD5E29"/>
    <w:rPr>
      <w:i/>
      <w:iCs/>
      <w:color w:val="21647C" w:themeColor="accent1" w:themeShade="BF"/>
    </w:rPr>
  </w:style>
  <w:style w:type="character" w:styleId="IntenseReference">
    <w:name w:val="Intense Reference"/>
    <w:basedOn w:val="DefaultParagraphFont"/>
    <w:uiPriority w:val="32"/>
    <w:semiHidden/>
    <w:unhideWhenUsed/>
    <w:qFormat/>
    <w:rsid w:val="00CD5E29"/>
    <w:rPr>
      <w:b/>
      <w:bCs/>
      <w:caps w:val="0"/>
      <w:smallCaps/>
      <w:color w:val="21647C" w:themeColor="accent1" w:themeShade="BF"/>
      <w:spacing w:val="5"/>
    </w:rPr>
  </w:style>
  <w:style w:type="table" w:styleId="LightGrid">
    <w:name w:val="Light Grid"/>
    <w:basedOn w:val="TableNormal"/>
    <w:uiPriority w:val="62"/>
    <w:semiHidden/>
    <w:unhideWhenUsed/>
    <w:rsid w:val="002C256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C2563"/>
    <w:pPr>
      <w:spacing w:after="0" w:line="240" w:lineRule="auto"/>
    </w:pPr>
    <w:tblPr>
      <w:tblStyleRowBandSize w:val="1"/>
      <w:tblStyleColBandSize w:val="1"/>
      <w:tblBorders>
        <w:top w:val="single" w:sz="8" w:space="0" w:color="2D86A6" w:themeColor="accent1"/>
        <w:left w:val="single" w:sz="8" w:space="0" w:color="2D86A6" w:themeColor="accent1"/>
        <w:bottom w:val="single" w:sz="8" w:space="0" w:color="2D86A6" w:themeColor="accent1"/>
        <w:right w:val="single" w:sz="8" w:space="0" w:color="2D86A6" w:themeColor="accent1"/>
        <w:insideH w:val="single" w:sz="8" w:space="0" w:color="2D86A6" w:themeColor="accent1"/>
        <w:insideV w:val="single" w:sz="8" w:space="0" w:color="2D86A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D86A6" w:themeColor="accent1"/>
          <w:left w:val="single" w:sz="8" w:space="0" w:color="2D86A6" w:themeColor="accent1"/>
          <w:bottom w:val="single" w:sz="18" w:space="0" w:color="2D86A6" w:themeColor="accent1"/>
          <w:right w:val="single" w:sz="8" w:space="0" w:color="2D86A6" w:themeColor="accent1"/>
          <w:insideH w:val="nil"/>
          <w:insideV w:val="single" w:sz="8" w:space="0" w:color="2D86A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D86A6" w:themeColor="accent1"/>
          <w:left w:val="single" w:sz="8" w:space="0" w:color="2D86A6" w:themeColor="accent1"/>
          <w:bottom w:val="single" w:sz="8" w:space="0" w:color="2D86A6" w:themeColor="accent1"/>
          <w:right w:val="single" w:sz="8" w:space="0" w:color="2D86A6" w:themeColor="accent1"/>
          <w:insideH w:val="nil"/>
          <w:insideV w:val="single" w:sz="8" w:space="0" w:color="2D86A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D86A6" w:themeColor="accent1"/>
          <w:left w:val="single" w:sz="8" w:space="0" w:color="2D86A6" w:themeColor="accent1"/>
          <w:bottom w:val="single" w:sz="8" w:space="0" w:color="2D86A6" w:themeColor="accent1"/>
          <w:right w:val="single" w:sz="8" w:space="0" w:color="2D86A6" w:themeColor="accent1"/>
        </w:tcBorders>
      </w:tcPr>
    </w:tblStylePr>
    <w:tblStylePr w:type="band1Vert">
      <w:tblPr/>
      <w:tcPr>
        <w:tcBorders>
          <w:top w:val="single" w:sz="8" w:space="0" w:color="2D86A6" w:themeColor="accent1"/>
          <w:left w:val="single" w:sz="8" w:space="0" w:color="2D86A6" w:themeColor="accent1"/>
          <w:bottom w:val="single" w:sz="8" w:space="0" w:color="2D86A6" w:themeColor="accent1"/>
          <w:right w:val="single" w:sz="8" w:space="0" w:color="2D86A6" w:themeColor="accent1"/>
        </w:tcBorders>
        <w:shd w:val="clear" w:color="auto" w:fill="C4E3EF" w:themeFill="accent1" w:themeFillTint="3F"/>
      </w:tcPr>
    </w:tblStylePr>
    <w:tblStylePr w:type="band1Horz">
      <w:tblPr/>
      <w:tcPr>
        <w:tcBorders>
          <w:top w:val="single" w:sz="8" w:space="0" w:color="2D86A6" w:themeColor="accent1"/>
          <w:left w:val="single" w:sz="8" w:space="0" w:color="2D86A6" w:themeColor="accent1"/>
          <w:bottom w:val="single" w:sz="8" w:space="0" w:color="2D86A6" w:themeColor="accent1"/>
          <w:right w:val="single" w:sz="8" w:space="0" w:color="2D86A6" w:themeColor="accent1"/>
          <w:insideV w:val="single" w:sz="8" w:space="0" w:color="2D86A6" w:themeColor="accent1"/>
        </w:tcBorders>
        <w:shd w:val="clear" w:color="auto" w:fill="C4E3EF" w:themeFill="accent1" w:themeFillTint="3F"/>
      </w:tcPr>
    </w:tblStylePr>
    <w:tblStylePr w:type="band2Horz">
      <w:tblPr/>
      <w:tcPr>
        <w:tcBorders>
          <w:top w:val="single" w:sz="8" w:space="0" w:color="2D86A6" w:themeColor="accent1"/>
          <w:left w:val="single" w:sz="8" w:space="0" w:color="2D86A6" w:themeColor="accent1"/>
          <w:bottom w:val="single" w:sz="8" w:space="0" w:color="2D86A6" w:themeColor="accent1"/>
          <w:right w:val="single" w:sz="8" w:space="0" w:color="2D86A6" w:themeColor="accent1"/>
          <w:insideV w:val="single" w:sz="8" w:space="0" w:color="2D86A6" w:themeColor="accent1"/>
        </w:tcBorders>
      </w:tcPr>
    </w:tblStylePr>
  </w:style>
  <w:style w:type="table" w:styleId="LightGrid-Accent2">
    <w:name w:val="Light Grid Accent 2"/>
    <w:basedOn w:val="TableNormal"/>
    <w:uiPriority w:val="62"/>
    <w:semiHidden/>
    <w:unhideWhenUsed/>
    <w:rsid w:val="002C2563"/>
    <w:pPr>
      <w:spacing w:after="0" w:line="240" w:lineRule="auto"/>
    </w:pPr>
    <w:tblPr>
      <w:tblStyleRowBandSize w:val="1"/>
      <w:tblStyleColBandSize w:val="1"/>
      <w:tblBorders>
        <w:top w:val="single" w:sz="8" w:space="0" w:color="F09E13" w:themeColor="accent2"/>
        <w:left w:val="single" w:sz="8" w:space="0" w:color="F09E13" w:themeColor="accent2"/>
        <w:bottom w:val="single" w:sz="8" w:space="0" w:color="F09E13" w:themeColor="accent2"/>
        <w:right w:val="single" w:sz="8" w:space="0" w:color="F09E13" w:themeColor="accent2"/>
        <w:insideH w:val="single" w:sz="8" w:space="0" w:color="F09E13" w:themeColor="accent2"/>
        <w:insideV w:val="single" w:sz="8" w:space="0" w:color="F09E1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9E13" w:themeColor="accent2"/>
          <w:left w:val="single" w:sz="8" w:space="0" w:color="F09E13" w:themeColor="accent2"/>
          <w:bottom w:val="single" w:sz="18" w:space="0" w:color="F09E13" w:themeColor="accent2"/>
          <w:right w:val="single" w:sz="8" w:space="0" w:color="F09E13" w:themeColor="accent2"/>
          <w:insideH w:val="nil"/>
          <w:insideV w:val="single" w:sz="8" w:space="0" w:color="F09E1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9E13" w:themeColor="accent2"/>
          <w:left w:val="single" w:sz="8" w:space="0" w:color="F09E13" w:themeColor="accent2"/>
          <w:bottom w:val="single" w:sz="8" w:space="0" w:color="F09E13" w:themeColor="accent2"/>
          <w:right w:val="single" w:sz="8" w:space="0" w:color="F09E13" w:themeColor="accent2"/>
          <w:insideH w:val="nil"/>
          <w:insideV w:val="single" w:sz="8" w:space="0" w:color="F09E1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9E13" w:themeColor="accent2"/>
          <w:left w:val="single" w:sz="8" w:space="0" w:color="F09E13" w:themeColor="accent2"/>
          <w:bottom w:val="single" w:sz="8" w:space="0" w:color="F09E13" w:themeColor="accent2"/>
          <w:right w:val="single" w:sz="8" w:space="0" w:color="F09E13" w:themeColor="accent2"/>
        </w:tcBorders>
      </w:tcPr>
    </w:tblStylePr>
    <w:tblStylePr w:type="band1Vert">
      <w:tblPr/>
      <w:tcPr>
        <w:tcBorders>
          <w:top w:val="single" w:sz="8" w:space="0" w:color="F09E13" w:themeColor="accent2"/>
          <w:left w:val="single" w:sz="8" w:space="0" w:color="F09E13" w:themeColor="accent2"/>
          <w:bottom w:val="single" w:sz="8" w:space="0" w:color="F09E13" w:themeColor="accent2"/>
          <w:right w:val="single" w:sz="8" w:space="0" w:color="F09E13" w:themeColor="accent2"/>
        </w:tcBorders>
        <w:shd w:val="clear" w:color="auto" w:fill="FBE6C4" w:themeFill="accent2" w:themeFillTint="3F"/>
      </w:tcPr>
    </w:tblStylePr>
    <w:tblStylePr w:type="band1Horz">
      <w:tblPr/>
      <w:tcPr>
        <w:tcBorders>
          <w:top w:val="single" w:sz="8" w:space="0" w:color="F09E13" w:themeColor="accent2"/>
          <w:left w:val="single" w:sz="8" w:space="0" w:color="F09E13" w:themeColor="accent2"/>
          <w:bottom w:val="single" w:sz="8" w:space="0" w:color="F09E13" w:themeColor="accent2"/>
          <w:right w:val="single" w:sz="8" w:space="0" w:color="F09E13" w:themeColor="accent2"/>
          <w:insideV w:val="single" w:sz="8" w:space="0" w:color="F09E13" w:themeColor="accent2"/>
        </w:tcBorders>
        <w:shd w:val="clear" w:color="auto" w:fill="FBE6C4" w:themeFill="accent2" w:themeFillTint="3F"/>
      </w:tcPr>
    </w:tblStylePr>
    <w:tblStylePr w:type="band2Horz">
      <w:tblPr/>
      <w:tcPr>
        <w:tcBorders>
          <w:top w:val="single" w:sz="8" w:space="0" w:color="F09E13" w:themeColor="accent2"/>
          <w:left w:val="single" w:sz="8" w:space="0" w:color="F09E13" w:themeColor="accent2"/>
          <w:bottom w:val="single" w:sz="8" w:space="0" w:color="F09E13" w:themeColor="accent2"/>
          <w:right w:val="single" w:sz="8" w:space="0" w:color="F09E13" w:themeColor="accent2"/>
          <w:insideV w:val="single" w:sz="8" w:space="0" w:color="F09E13" w:themeColor="accent2"/>
        </w:tcBorders>
      </w:tcPr>
    </w:tblStylePr>
  </w:style>
  <w:style w:type="table" w:styleId="LightGrid-Accent3">
    <w:name w:val="Light Grid Accent 3"/>
    <w:basedOn w:val="TableNormal"/>
    <w:uiPriority w:val="62"/>
    <w:semiHidden/>
    <w:unhideWhenUsed/>
    <w:rsid w:val="002C2563"/>
    <w:pPr>
      <w:spacing w:after="0" w:line="240" w:lineRule="auto"/>
    </w:pPr>
    <w:tblPr>
      <w:tblStyleRowBandSize w:val="1"/>
      <w:tblStyleColBandSize w:val="1"/>
      <w:tblBorders>
        <w:top w:val="single" w:sz="8" w:space="0" w:color="83B15B" w:themeColor="accent3"/>
        <w:left w:val="single" w:sz="8" w:space="0" w:color="83B15B" w:themeColor="accent3"/>
        <w:bottom w:val="single" w:sz="8" w:space="0" w:color="83B15B" w:themeColor="accent3"/>
        <w:right w:val="single" w:sz="8" w:space="0" w:color="83B15B" w:themeColor="accent3"/>
        <w:insideH w:val="single" w:sz="8" w:space="0" w:color="83B15B" w:themeColor="accent3"/>
        <w:insideV w:val="single" w:sz="8" w:space="0" w:color="83B15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3B15B" w:themeColor="accent3"/>
          <w:left w:val="single" w:sz="8" w:space="0" w:color="83B15B" w:themeColor="accent3"/>
          <w:bottom w:val="single" w:sz="18" w:space="0" w:color="83B15B" w:themeColor="accent3"/>
          <w:right w:val="single" w:sz="8" w:space="0" w:color="83B15B" w:themeColor="accent3"/>
          <w:insideH w:val="nil"/>
          <w:insideV w:val="single" w:sz="8" w:space="0" w:color="83B15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3B15B" w:themeColor="accent3"/>
          <w:left w:val="single" w:sz="8" w:space="0" w:color="83B15B" w:themeColor="accent3"/>
          <w:bottom w:val="single" w:sz="8" w:space="0" w:color="83B15B" w:themeColor="accent3"/>
          <w:right w:val="single" w:sz="8" w:space="0" w:color="83B15B" w:themeColor="accent3"/>
          <w:insideH w:val="nil"/>
          <w:insideV w:val="single" w:sz="8" w:space="0" w:color="83B15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3B15B" w:themeColor="accent3"/>
          <w:left w:val="single" w:sz="8" w:space="0" w:color="83B15B" w:themeColor="accent3"/>
          <w:bottom w:val="single" w:sz="8" w:space="0" w:color="83B15B" w:themeColor="accent3"/>
          <w:right w:val="single" w:sz="8" w:space="0" w:color="83B15B" w:themeColor="accent3"/>
        </w:tcBorders>
      </w:tcPr>
    </w:tblStylePr>
    <w:tblStylePr w:type="band1Vert">
      <w:tblPr/>
      <w:tcPr>
        <w:tcBorders>
          <w:top w:val="single" w:sz="8" w:space="0" w:color="83B15B" w:themeColor="accent3"/>
          <w:left w:val="single" w:sz="8" w:space="0" w:color="83B15B" w:themeColor="accent3"/>
          <w:bottom w:val="single" w:sz="8" w:space="0" w:color="83B15B" w:themeColor="accent3"/>
          <w:right w:val="single" w:sz="8" w:space="0" w:color="83B15B" w:themeColor="accent3"/>
        </w:tcBorders>
        <w:shd w:val="clear" w:color="auto" w:fill="E0EBD6" w:themeFill="accent3" w:themeFillTint="3F"/>
      </w:tcPr>
    </w:tblStylePr>
    <w:tblStylePr w:type="band1Horz">
      <w:tblPr/>
      <w:tcPr>
        <w:tcBorders>
          <w:top w:val="single" w:sz="8" w:space="0" w:color="83B15B" w:themeColor="accent3"/>
          <w:left w:val="single" w:sz="8" w:space="0" w:color="83B15B" w:themeColor="accent3"/>
          <w:bottom w:val="single" w:sz="8" w:space="0" w:color="83B15B" w:themeColor="accent3"/>
          <w:right w:val="single" w:sz="8" w:space="0" w:color="83B15B" w:themeColor="accent3"/>
          <w:insideV w:val="single" w:sz="8" w:space="0" w:color="83B15B" w:themeColor="accent3"/>
        </w:tcBorders>
        <w:shd w:val="clear" w:color="auto" w:fill="E0EBD6" w:themeFill="accent3" w:themeFillTint="3F"/>
      </w:tcPr>
    </w:tblStylePr>
    <w:tblStylePr w:type="band2Horz">
      <w:tblPr/>
      <w:tcPr>
        <w:tcBorders>
          <w:top w:val="single" w:sz="8" w:space="0" w:color="83B15B" w:themeColor="accent3"/>
          <w:left w:val="single" w:sz="8" w:space="0" w:color="83B15B" w:themeColor="accent3"/>
          <w:bottom w:val="single" w:sz="8" w:space="0" w:color="83B15B" w:themeColor="accent3"/>
          <w:right w:val="single" w:sz="8" w:space="0" w:color="83B15B" w:themeColor="accent3"/>
          <w:insideV w:val="single" w:sz="8" w:space="0" w:color="83B15B" w:themeColor="accent3"/>
        </w:tcBorders>
      </w:tcPr>
    </w:tblStylePr>
  </w:style>
  <w:style w:type="table" w:styleId="LightGrid-Accent4">
    <w:name w:val="Light Grid Accent 4"/>
    <w:basedOn w:val="TableNormal"/>
    <w:uiPriority w:val="62"/>
    <w:semiHidden/>
    <w:unhideWhenUsed/>
    <w:rsid w:val="002C2563"/>
    <w:pPr>
      <w:spacing w:after="0" w:line="240" w:lineRule="auto"/>
    </w:pPr>
    <w:tblPr>
      <w:tblStyleRowBandSize w:val="1"/>
      <w:tblStyleColBandSize w:val="1"/>
      <w:tblBorders>
        <w:top w:val="single" w:sz="8" w:space="0" w:color="1F4FA2" w:themeColor="accent4"/>
        <w:left w:val="single" w:sz="8" w:space="0" w:color="1F4FA2" w:themeColor="accent4"/>
        <w:bottom w:val="single" w:sz="8" w:space="0" w:color="1F4FA2" w:themeColor="accent4"/>
        <w:right w:val="single" w:sz="8" w:space="0" w:color="1F4FA2" w:themeColor="accent4"/>
        <w:insideH w:val="single" w:sz="8" w:space="0" w:color="1F4FA2" w:themeColor="accent4"/>
        <w:insideV w:val="single" w:sz="8" w:space="0" w:color="1F4F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F4FA2" w:themeColor="accent4"/>
          <w:left w:val="single" w:sz="8" w:space="0" w:color="1F4FA2" w:themeColor="accent4"/>
          <w:bottom w:val="single" w:sz="18" w:space="0" w:color="1F4FA2" w:themeColor="accent4"/>
          <w:right w:val="single" w:sz="8" w:space="0" w:color="1F4FA2" w:themeColor="accent4"/>
          <w:insideH w:val="nil"/>
          <w:insideV w:val="single" w:sz="8" w:space="0" w:color="1F4F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F4FA2" w:themeColor="accent4"/>
          <w:left w:val="single" w:sz="8" w:space="0" w:color="1F4FA2" w:themeColor="accent4"/>
          <w:bottom w:val="single" w:sz="8" w:space="0" w:color="1F4FA2" w:themeColor="accent4"/>
          <w:right w:val="single" w:sz="8" w:space="0" w:color="1F4FA2" w:themeColor="accent4"/>
          <w:insideH w:val="nil"/>
          <w:insideV w:val="single" w:sz="8" w:space="0" w:color="1F4F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F4FA2" w:themeColor="accent4"/>
          <w:left w:val="single" w:sz="8" w:space="0" w:color="1F4FA2" w:themeColor="accent4"/>
          <w:bottom w:val="single" w:sz="8" w:space="0" w:color="1F4FA2" w:themeColor="accent4"/>
          <w:right w:val="single" w:sz="8" w:space="0" w:color="1F4FA2" w:themeColor="accent4"/>
        </w:tcBorders>
      </w:tcPr>
    </w:tblStylePr>
    <w:tblStylePr w:type="band1Vert">
      <w:tblPr/>
      <w:tcPr>
        <w:tcBorders>
          <w:top w:val="single" w:sz="8" w:space="0" w:color="1F4FA2" w:themeColor="accent4"/>
          <w:left w:val="single" w:sz="8" w:space="0" w:color="1F4FA2" w:themeColor="accent4"/>
          <w:bottom w:val="single" w:sz="8" w:space="0" w:color="1F4FA2" w:themeColor="accent4"/>
          <w:right w:val="single" w:sz="8" w:space="0" w:color="1F4FA2" w:themeColor="accent4"/>
        </w:tcBorders>
        <w:shd w:val="clear" w:color="auto" w:fill="BDD0F2" w:themeFill="accent4" w:themeFillTint="3F"/>
      </w:tcPr>
    </w:tblStylePr>
    <w:tblStylePr w:type="band1Horz">
      <w:tblPr/>
      <w:tcPr>
        <w:tcBorders>
          <w:top w:val="single" w:sz="8" w:space="0" w:color="1F4FA2" w:themeColor="accent4"/>
          <w:left w:val="single" w:sz="8" w:space="0" w:color="1F4FA2" w:themeColor="accent4"/>
          <w:bottom w:val="single" w:sz="8" w:space="0" w:color="1F4FA2" w:themeColor="accent4"/>
          <w:right w:val="single" w:sz="8" w:space="0" w:color="1F4FA2" w:themeColor="accent4"/>
          <w:insideV w:val="single" w:sz="8" w:space="0" w:color="1F4FA2" w:themeColor="accent4"/>
        </w:tcBorders>
        <w:shd w:val="clear" w:color="auto" w:fill="BDD0F2" w:themeFill="accent4" w:themeFillTint="3F"/>
      </w:tcPr>
    </w:tblStylePr>
    <w:tblStylePr w:type="band2Horz">
      <w:tblPr/>
      <w:tcPr>
        <w:tcBorders>
          <w:top w:val="single" w:sz="8" w:space="0" w:color="1F4FA2" w:themeColor="accent4"/>
          <w:left w:val="single" w:sz="8" w:space="0" w:color="1F4FA2" w:themeColor="accent4"/>
          <w:bottom w:val="single" w:sz="8" w:space="0" w:color="1F4FA2" w:themeColor="accent4"/>
          <w:right w:val="single" w:sz="8" w:space="0" w:color="1F4FA2" w:themeColor="accent4"/>
          <w:insideV w:val="single" w:sz="8" w:space="0" w:color="1F4FA2" w:themeColor="accent4"/>
        </w:tcBorders>
      </w:tcPr>
    </w:tblStylePr>
  </w:style>
  <w:style w:type="table" w:styleId="LightGrid-Accent5">
    <w:name w:val="Light Grid Accent 5"/>
    <w:basedOn w:val="TableNormal"/>
    <w:uiPriority w:val="62"/>
    <w:semiHidden/>
    <w:unhideWhenUsed/>
    <w:rsid w:val="002C2563"/>
    <w:pPr>
      <w:spacing w:after="0" w:line="240" w:lineRule="auto"/>
    </w:pPr>
    <w:tblPr>
      <w:tblStyleRowBandSize w:val="1"/>
      <w:tblStyleColBandSize w:val="1"/>
      <w:tblBorders>
        <w:top w:val="single" w:sz="8" w:space="0" w:color="E8CE1F" w:themeColor="accent5"/>
        <w:left w:val="single" w:sz="8" w:space="0" w:color="E8CE1F" w:themeColor="accent5"/>
        <w:bottom w:val="single" w:sz="8" w:space="0" w:color="E8CE1F" w:themeColor="accent5"/>
        <w:right w:val="single" w:sz="8" w:space="0" w:color="E8CE1F" w:themeColor="accent5"/>
        <w:insideH w:val="single" w:sz="8" w:space="0" w:color="E8CE1F" w:themeColor="accent5"/>
        <w:insideV w:val="single" w:sz="8" w:space="0" w:color="E8CE1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CE1F" w:themeColor="accent5"/>
          <w:left w:val="single" w:sz="8" w:space="0" w:color="E8CE1F" w:themeColor="accent5"/>
          <w:bottom w:val="single" w:sz="18" w:space="0" w:color="E8CE1F" w:themeColor="accent5"/>
          <w:right w:val="single" w:sz="8" w:space="0" w:color="E8CE1F" w:themeColor="accent5"/>
          <w:insideH w:val="nil"/>
          <w:insideV w:val="single" w:sz="8" w:space="0" w:color="E8CE1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CE1F" w:themeColor="accent5"/>
          <w:left w:val="single" w:sz="8" w:space="0" w:color="E8CE1F" w:themeColor="accent5"/>
          <w:bottom w:val="single" w:sz="8" w:space="0" w:color="E8CE1F" w:themeColor="accent5"/>
          <w:right w:val="single" w:sz="8" w:space="0" w:color="E8CE1F" w:themeColor="accent5"/>
          <w:insideH w:val="nil"/>
          <w:insideV w:val="single" w:sz="8" w:space="0" w:color="E8CE1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CE1F" w:themeColor="accent5"/>
          <w:left w:val="single" w:sz="8" w:space="0" w:color="E8CE1F" w:themeColor="accent5"/>
          <w:bottom w:val="single" w:sz="8" w:space="0" w:color="E8CE1F" w:themeColor="accent5"/>
          <w:right w:val="single" w:sz="8" w:space="0" w:color="E8CE1F" w:themeColor="accent5"/>
        </w:tcBorders>
      </w:tcPr>
    </w:tblStylePr>
    <w:tblStylePr w:type="band1Vert">
      <w:tblPr/>
      <w:tcPr>
        <w:tcBorders>
          <w:top w:val="single" w:sz="8" w:space="0" w:color="E8CE1F" w:themeColor="accent5"/>
          <w:left w:val="single" w:sz="8" w:space="0" w:color="E8CE1F" w:themeColor="accent5"/>
          <w:bottom w:val="single" w:sz="8" w:space="0" w:color="E8CE1F" w:themeColor="accent5"/>
          <w:right w:val="single" w:sz="8" w:space="0" w:color="E8CE1F" w:themeColor="accent5"/>
        </w:tcBorders>
        <w:shd w:val="clear" w:color="auto" w:fill="F9F2C7" w:themeFill="accent5" w:themeFillTint="3F"/>
      </w:tcPr>
    </w:tblStylePr>
    <w:tblStylePr w:type="band1Horz">
      <w:tblPr/>
      <w:tcPr>
        <w:tcBorders>
          <w:top w:val="single" w:sz="8" w:space="0" w:color="E8CE1F" w:themeColor="accent5"/>
          <w:left w:val="single" w:sz="8" w:space="0" w:color="E8CE1F" w:themeColor="accent5"/>
          <w:bottom w:val="single" w:sz="8" w:space="0" w:color="E8CE1F" w:themeColor="accent5"/>
          <w:right w:val="single" w:sz="8" w:space="0" w:color="E8CE1F" w:themeColor="accent5"/>
          <w:insideV w:val="single" w:sz="8" w:space="0" w:color="E8CE1F" w:themeColor="accent5"/>
        </w:tcBorders>
        <w:shd w:val="clear" w:color="auto" w:fill="F9F2C7" w:themeFill="accent5" w:themeFillTint="3F"/>
      </w:tcPr>
    </w:tblStylePr>
    <w:tblStylePr w:type="band2Horz">
      <w:tblPr/>
      <w:tcPr>
        <w:tcBorders>
          <w:top w:val="single" w:sz="8" w:space="0" w:color="E8CE1F" w:themeColor="accent5"/>
          <w:left w:val="single" w:sz="8" w:space="0" w:color="E8CE1F" w:themeColor="accent5"/>
          <w:bottom w:val="single" w:sz="8" w:space="0" w:color="E8CE1F" w:themeColor="accent5"/>
          <w:right w:val="single" w:sz="8" w:space="0" w:color="E8CE1F" w:themeColor="accent5"/>
          <w:insideV w:val="single" w:sz="8" w:space="0" w:color="E8CE1F" w:themeColor="accent5"/>
        </w:tcBorders>
      </w:tcPr>
    </w:tblStylePr>
  </w:style>
  <w:style w:type="table" w:styleId="LightGrid-Accent6">
    <w:name w:val="Light Grid Accent 6"/>
    <w:basedOn w:val="TableNormal"/>
    <w:uiPriority w:val="62"/>
    <w:semiHidden/>
    <w:unhideWhenUsed/>
    <w:rsid w:val="002C2563"/>
    <w:pPr>
      <w:spacing w:after="0" w:line="240" w:lineRule="auto"/>
    </w:pPr>
    <w:tblPr>
      <w:tblStyleRowBandSize w:val="1"/>
      <w:tblStyleColBandSize w:val="1"/>
      <w:tblBorders>
        <w:top w:val="single" w:sz="8" w:space="0" w:color="6A97A5" w:themeColor="accent6"/>
        <w:left w:val="single" w:sz="8" w:space="0" w:color="6A97A5" w:themeColor="accent6"/>
        <w:bottom w:val="single" w:sz="8" w:space="0" w:color="6A97A5" w:themeColor="accent6"/>
        <w:right w:val="single" w:sz="8" w:space="0" w:color="6A97A5" w:themeColor="accent6"/>
        <w:insideH w:val="single" w:sz="8" w:space="0" w:color="6A97A5" w:themeColor="accent6"/>
        <w:insideV w:val="single" w:sz="8" w:space="0" w:color="6A97A5"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A97A5" w:themeColor="accent6"/>
          <w:left w:val="single" w:sz="8" w:space="0" w:color="6A97A5" w:themeColor="accent6"/>
          <w:bottom w:val="single" w:sz="18" w:space="0" w:color="6A97A5" w:themeColor="accent6"/>
          <w:right w:val="single" w:sz="8" w:space="0" w:color="6A97A5" w:themeColor="accent6"/>
          <w:insideH w:val="nil"/>
          <w:insideV w:val="single" w:sz="8" w:space="0" w:color="6A97A5"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A97A5" w:themeColor="accent6"/>
          <w:left w:val="single" w:sz="8" w:space="0" w:color="6A97A5" w:themeColor="accent6"/>
          <w:bottom w:val="single" w:sz="8" w:space="0" w:color="6A97A5" w:themeColor="accent6"/>
          <w:right w:val="single" w:sz="8" w:space="0" w:color="6A97A5" w:themeColor="accent6"/>
          <w:insideH w:val="nil"/>
          <w:insideV w:val="single" w:sz="8" w:space="0" w:color="6A97A5"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A97A5" w:themeColor="accent6"/>
          <w:left w:val="single" w:sz="8" w:space="0" w:color="6A97A5" w:themeColor="accent6"/>
          <w:bottom w:val="single" w:sz="8" w:space="0" w:color="6A97A5" w:themeColor="accent6"/>
          <w:right w:val="single" w:sz="8" w:space="0" w:color="6A97A5" w:themeColor="accent6"/>
        </w:tcBorders>
      </w:tcPr>
    </w:tblStylePr>
    <w:tblStylePr w:type="band1Vert">
      <w:tblPr/>
      <w:tcPr>
        <w:tcBorders>
          <w:top w:val="single" w:sz="8" w:space="0" w:color="6A97A5" w:themeColor="accent6"/>
          <w:left w:val="single" w:sz="8" w:space="0" w:color="6A97A5" w:themeColor="accent6"/>
          <w:bottom w:val="single" w:sz="8" w:space="0" w:color="6A97A5" w:themeColor="accent6"/>
          <w:right w:val="single" w:sz="8" w:space="0" w:color="6A97A5" w:themeColor="accent6"/>
        </w:tcBorders>
        <w:shd w:val="clear" w:color="auto" w:fill="DAE5E8" w:themeFill="accent6" w:themeFillTint="3F"/>
      </w:tcPr>
    </w:tblStylePr>
    <w:tblStylePr w:type="band1Horz">
      <w:tblPr/>
      <w:tcPr>
        <w:tcBorders>
          <w:top w:val="single" w:sz="8" w:space="0" w:color="6A97A5" w:themeColor="accent6"/>
          <w:left w:val="single" w:sz="8" w:space="0" w:color="6A97A5" w:themeColor="accent6"/>
          <w:bottom w:val="single" w:sz="8" w:space="0" w:color="6A97A5" w:themeColor="accent6"/>
          <w:right w:val="single" w:sz="8" w:space="0" w:color="6A97A5" w:themeColor="accent6"/>
          <w:insideV w:val="single" w:sz="8" w:space="0" w:color="6A97A5" w:themeColor="accent6"/>
        </w:tcBorders>
        <w:shd w:val="clear" w:color="auto" w:fill="DAE5E8" w:themeFill="accent6" w:themeFillTint="3F"/>
      </w:tcPr>
    </w:tblStylePr>
    <w:tblStylePr w:type="band2Horz">
      <w:tblPr/>
      <w:tcPr>
        <w:tcBorders>
          <w:top w:val="single" w:sz="8" w:space="0" w:color="6A97A5" w:themeColor="accent6"/>
          <w:left w:val="single" w:sz="8" w:space="0" w:color="6A97A5" w:themeColor="accent6"/>
          <w:bottom w:val="single" w:sz="8" w:space="0" w:color="6A97A5" w:themeColor="accent6"/>
          <w:right w:val="single" w:sz="8" w:space="0" w:color="6A97A5" w:themeColor="accent6"/>
          <w:insideV w:val="single" w:sz="8" w:space="0" w:color="6A97A5" w:themeColor="accent6"/>
        </w:tcBorders>
      </w:tcPr>
    </w:tblStylePr>
  </w:style>
  <w:style w:type="table" w:styleId="LightList">
    <w:name w:val="Light List"/>
    <w:basedOn w:val="TableNormal"/>
    <w:uiPriority w:val="61"/>
    <w:semiHidden/>
    <w:unhideWhenUsed/>
    <w:rsid w:val="002C256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C2563"/>
    <w:pPr>
      <w:spacing w:after="0" w:line="240" w:lineRule="auto"/>
    </w:pPr>
    <w:tblPr>
      <w:tblStyleRowBandSize w:val="1"/>
      <w:tblStyleColBandSize w:val="1"/>
      <w:tblBorders>
        <w:top w:val="single" w:sz="8" w:space="0" w:color="2D86A6" w:themeColor="accent1"/>
        <w:left w:val="single" w:sz="8" w:space="0" w:color="2D86A6" w:themeColor="accent1"/>
        <w:bottom w:val="single" w:sz="8" w:space="0" w:color="2D86A6" w:themeColor="accent1"/>
        <w:right w:val="single" w:sz="8" w:space="0" w:color="2D86A6" w:themeColor="accent1"/>
      </w:tblBorders>
    </w:tblPr>
    <w:tblStylePr w:type="firstRow">
      <w:pPr>
        <w:spacing w:before="0" w:after="0" w:line="240" w:lineRule="auto"/>
      </w:pPr>
      <w:rPr>
        <w:b/>
        <w:bCs/>
        <w:color w:val="FFFFFF" w:themeColor="background1"/>
      </w:rPr>
      <w:tblPr/>
      <w:tcPr>
        <w:shd w:val="clear" w:color="auto" w:fill="2D86A6" w:themeFill="accent1"/>
      </w:tcPr>
    </w:tblStylePr>
    <w:tblStylePr w:type="lastRow">
      <w:pPr>
        <w:spacing w:before="0" w:after="0" w:line="240" w:lineRule="auto"/>
      </w:pPr>
      <w:rPr>
        <w:b/>
        <w:bCs/>
      </w:rPr>
      <w:tblPr/>
      <w:tcPr>
        <w:tcBorders>
          <w:top w:val="double" w:sz="6" w:space="0" w:color="2D86A6" w:themeColor="accent1"/>
          <w:left w:val="single" w:sz="8" w:space="0" w:color="2D86A6" w:themeColor="accent1"/>
          <w:bottom w:val="single" w:sz="8" w:space="0" w:color="2D86A6" w:themeColor="accent1"/>
          <w:right w:val="single" w:sz="8" w:space="0" w:color="2D86A6" w:themeColor="accent1"/>
        </w:tcBorders>
      </w:tcPr>
    </w:tblStylePr>
    <w:tblStylePr w:type="firstCol">
      <w:rPr>
        <w:b/>
        <w:bCs/>
      </w:rPr>
    </w:tblStylePr>
    <w:tblStylePr w:type="lastCol">
      <w:rPr>
        <w:b/>
        <w:bCs/>
      </w:rPr>
    </w:tblStylePr>
    <w:tblStylePr w:type="band1Vert">
      <w:tblPr/>
      <w:tcPr>
        <w:tcBorders>
          <w:top w:val="single" w:sz="8" w:space="0" w:color="2D86A6" w:themeColor="accent1"/>
          <w:left w:val="single" w:sz="8" w:space="0" w:color="2D86A6" w:themeColor="accent1"/>
          <w:bottom w:val="single" w:sz="8" w:space="0" w:color="2D86A6" w:themeColor="accent1"/>
          <w:right w:val="single" w:sz="8" w:space="0" w:color="2D86A6" w:themeColor="accent1"/>
        </w:tcBorders>
      </w:tcPr>
    </w:tblStylePr>
    <w:tblStylePr w:type="band1Horz">
      <w:tblPr/>
      <w:tcPr>
        <w:tcBorders>
          <w:top w:val="single" w:sz="8" w:space="0" w:color="2D86A6" w:themeColor="accent1"/>
          <w:left w:val="single" w:sz="8" w:space="0" w:color="2D86A6" w:themeColor="accent1"/>
          <w:bottom w:val="single" w:sz="8" w:space="0" w:color="2D86A6" w:themeColor="accent1"/>
          <w:right w:val="single" w:sz="8" w:space="0" w:color="2D86A6" w:themeColor="accent1"/>
        </w:tcBorders>
      </w:tcPr>
    </w:tblStylePr>
  </w:style>
  <w:style w:type="table" w:styleId="LightList-Accent2">
    <w:name w:val="Light List Accent 2"/>
    <w:basedOn w:val="TableNormal"/>
    <w:uiPriority w:val="61"/>
    <w:semiHidden/>
    <w:unhideWhenUsed/>
    <w:rsid w:val="002C2563"/>
    <w:pPr>
      <w:spacing w:after="0" w:line="240" w:lineRule="auto"/>
    </w:pPr>
    <w:tblPr>
      <w:tblStyleRowBandSize w:val="1"/>
      <w:tblStyleColBandSize w:val="1"/>
      <w:tblBorders>
        <w:top w:val="single" w:sz="8" w:space="0" w:color="F09E13" w:themeColor="accent2"/>
        <w:left w:val="single" w:sz="8" w:space="0" w:color="F09E13" w:themeColor="accent2"/>
        <w:bottom w:val="single" w:sz="8" w:space="0" w:color="F09E13" w:themeColor="accent2"/>
        <w:right w:val="single" w:sz="8" w:space="0" w:color="F09E13" w:themeColor="accent2"/>
      </w:tblBorders>
    </w:tblPr>
    <w:tblStylePr w:type="firstRow">
      <w:pPr>
        <w:spacing w:before="0" w:after="0" w:line="240" w:lineRule="auto"/>
      </w:pPr>
      <w:rPr>
        <w:b/>
        <w:bCs/>
        <w:color w:val="FFFFFF" w:themeColor="background1"/>
      </w:rPr>
      <w:tblPr/>
      <w:tcPr>
        <w:shd w:val="clear" w:color="auto" w:fill="F09E13" w:themeFill="accent2"/>
      </w:tcPr>
    </w:tblStylePr>
    <w:tblStylePr w:type="lastRow">
      <w:pPr>
        <w:spacing w:before="0" w:after="0" w:line="240" w:lineRule="auto"/>
      </w:pPr>
      <w:rPr>
        <w:b/>
        <w:bCs/>
      </w:rPr>
      <w:tblPr/>
      <w:tcPr>
        <w:tcBorders>
          <w:top w:val="double" w:sz="6" w:space="0" w:color="F09E13" w:themeColor="accent2"/>
          <w:left w:val="single" w:sz="8" w:space="0" w:color="F09E13" w:themeColor="accent2"/>
          <w:bottom w:val="single" w:sz="8" w:space="0" w:color="F09E13" w:themeColor="accent2"/>
          <w:right w:val="single" w:sz="8" w:space="0" w:color="F09E13" w:themeColor="accent2"/>
        </w:tcBorders>
      </w:tcPr>
    </w:tblStylePr>
    <w:tblStylePr w:type="firstCol">
      <w:rPr>
        <w:b/>
        <w:bCs/>
      </w:rPr>
    </w:tblStylePr>
    <w:tblStylePr w:type="lastCol">
      <w:rPr>
        <w:b/>
        <w:bCs/>
      </w:rPr>
    </w:tblStylePr>
    <w:tblStylePr w:type="band1Vert">
      <w:tblPr/>
      <w:tcPr>
        <w:tcBorders>
          <w:top w:val="single" w:sz="8" w:space="0" w:color="F09E13" w:themeColor="accent2"/>
          <w:left w:val="single" w:sz="8" w:space="0" w:color="F09E13" w:themeColor="accent2"/>
          <w:bottom w:val="single" w:sz="8" w:space="0" w:color="F09E13" w:themeColor="accent2"/>
          <w:right w:val="single" w:sz="8" w:space="0" w:color="F09E13" w:themeColor="accent2"/>
        </w:tcBorders>
      </w:tcPr>
    </w:tblStylePr>
    <w:tblStylePr w:type="band1Horz">
      <w:tblPr/>
      <w:tcPr>
        <w:tcBorders>
          <w:top w:val="single" w:sz="8" w:space="0" w:color="F09E13" w:themeColor="accent2"/>
          <w:left w:val="single" w:sz="8" w:space="0" w:color="F09E13" w:themeColor="accent2"/>
          <w:bottom w:val="single" w:sz="8" w:space="0" w:color="F09E13" w:themeColor="accent2"/>
          <w:right w:val="single" w:sz="8" w:space="0" w:color="F09E13" w:themeColor="accent2"/>
        </w:tcBorders>
      </w:tcPr>
    </w:tblStylePr>
  </w:style>
  <w:style w:type="table" w:styleId="LightList-Accent3">
    <w:name w:val="Light List Accent 3"/>
    <w:basedOn w:val="TableNormal"/>
    <w:uiPriority w:val="61"/>
    <w:semiHidden/>
    <w:unhideWhenUsed/>
    <w:rsid w:val="002C2563"/>
    <w:pPr>
      <w:spacing w:after="0" w:line="240" w:lineRule="auto"/>
    </w:pPr>
    <w:tblPr>
      <w:tblStyleRowBandSize w:val="1"/>
      <w:tblStyleColBandSize w:val="1"/>
      <w:tblBorders>
        <w:top w:val="single" w:sz="8" w:space="0" w:color="83B15B" w:themeColor="accent3"/>
        <w:left w:val="single" w:sz="8" w:space="0" w:color="83B15B" w:themeColor="accent3"/>
        <w:bottom w:val="single" w:sz="8" w:space="0" w:color="83B15B" w:themeColor="accent3"/>
        <w:right w:val="single" w:sz="8" w:space="0" w:color="83B15B" w:themeColor="accent3"/>
      </w:tblBorders>
    </w:tblPr>
    <w:tblStylePr w:type="firstRow">
      <w:pPr>
        <w:spacing w:before="0" w:after="0" w:line="240" w:lineRule="auto"/>
      </w:pPr>
      <w:rPr>
        <w:b/>
        <w:bCs/>
        <w:color w:val="FFFFFF" w:themeColor="background1"/>
      </w:rPr>
      <w:tblPr/>
      <w:tcPr>
        <w:shd w:val="clear" w:color="auto" w:fill="83B15B" w:themeFill="accent3"/>
      </w:tcPr>
    </w:tblStylePr>
    <w:tblStylePr w:type="lastRow">
      <w:pPr>
        <w:spacing w:before="0" w:after="0" w:line="240" w:lineRule="auto"/>
      </w:pPr>
      <w:rPr>
        <w:b/>
        <w:bCs/>
      </w:rPr>
      <w:tblPr/>
      <w:tcPr>
        <w:tcBorders>
          <w:top w:val="double" w:sz="6" w:space="0" w:color="83B15B" w:themeColor="accent3"/>
          <w:left w:val="single" w:sz="8" w:space="0" w:color="83B15B" w:themeColor="accent3"/>
          <w:bottom w:val="single" w:sz="8" w:space="0" w:color="83B15B" w:themeColor="accent3"/>
          <w:right w:val="single" w:sz="8" w:space="0" w:color="83B15B" w:themeColor="accent3"/>
        </w:tcBorders>
      </w:tcPr>
    </w:tblStylePr>
    <w:tblStylePr w:type="firstCol">
      <w:rPr>
        <w:b/>
        <w:bCs/>
      </w:rPr>
    </w:tblStylePr>
    <w:tblStylePr w:type="lastCol">
      <w:rPr>
        <w:b/>
        <w:bCs/>
      </w:rPr>
    </w:tblStylePr>
    <w:tblStylePr w:type="band1Vert">
      <w:tblPr/>
      <w:tcPr>
        <w:tcBorders>
          <w:top w:val="single" w:sz="8" w:space="0" w:color="83B15B" w:themeColor="accent3"/>
          <w:left w:val="single" w:sz="8" w:space="0" w:color="83B15B" w:themeColor="accent3"/>
          <w:bottom w:val="single" w:sz="8" w:space="0" w:color="83B15B" w:themeColor="accent3"/>
          <w:right w:val="single" w:sz="8" w:space="0" w:color="83B15B" w:themeColor="accent3"/>
        </w:tcBorders>
      </w:tcPr>
    </w:tblStylePr>
    <w:tblStylePr w:type="band1Horz">
      <w:tblPr/>
      <w:tcPr>
        <w:tcBorders>
          <w:top w:val="single" w:sz="8" w:space="0" w:color="83B15B" w:themeColor="accent3"/>
          <w:left w:val="single" w:sz="8" w:space="0" w:color="83B15B" w:themeColor="accent3"/>
          <w:bottom w:val="single" w:sz="8" w:space="0" w:color="83B15B" w:themeColor="accent3"/>
          <w:right w:val="single" w:sz="8" w:space="0" w:color="83B15B" w:themeColor="accent3"/>
        </w:tcBorders>
      </w:tcPr>
    </w:tblStylePr>
  </w:style>
  <w:style w:type="table" w:styleId="LightList-Accent4">
    <w:name w:val="Light List Accent 4"/>
    <w:basedOn w:val="TableNormal"/>
    <w:uiPriority w:val="61"/>
    <w:semiHidden/>
    <w:unhideWhenUsed/>
    <w:rsid w:val="002C2563"/>
    <w:pPr>
      <w:spacing w:after="0" w:line="240" w:lineRule="auto"/>
    </w:pPr>
    <w:tblPr>
      <w:tblStyleRowBandSize w:val="1"/>
      <w:tblStyleColBandSize w:val="1"/>
      <w:tblBorders>
        <w:top w:val="single" w:sz="8" w:space="0" w:color="1F4FA2" w:themeColor="accent4"/>
        <w:left w:val="single" w:sz="8" w:space="0" w:color="1F4FA2" w:themeColor="accent4"/>
        <w:bottom w:val="single" w:sz="8" w:space="0" w:color="1F4FA2" w:themeColor="accent4"/>
        <w:right w:val="single" w:sz="8" w:space="0" w:color="1F4FA2" w:themeColor="accent4"/>
      </w:tblBorders>
    </w:tblPr>
    <w:tblStylePr w:type="firstRow">
      <w:pPr>
        <w:spacing w:before="0" w:after="0" w:line="240" w:lineRule="auto"/>
      </w:pPr>
      <w:rPr>
        <w:b/>
        <w:bCs/>
        <w:color w:val="FFFFFF" w:themeColor="background1"/>
      </w:rPr>
      <w:tblPr/>
      <w:tcPr>
        <w:shd w:val="clear" w:color="auto" w:fill="1F4FA2" w:themeFill="accent4"/>
      </w:tcPr>
    </w:tblStylePr>
    <w:tblStylePr w:type="lastRow">
      <w:pPr>
        <w:spacing w:before="0" w:after="0" w:line="240" w:lineRule="auto"/>
      </w:pPr>
      <w:rPr>
        <w:b/>
        <w:bCs/>
      </w:rPr>
      <w:tblPr/>
      <w:tcPr>
        <w:tcBorders>
          <w:top w:val="double" w:sz="6" w:space="0" w:color="1F4FA2" w:themeColor="accent4"/>
          <w:left w:val="single" w:sz="8" w:space="0" w:color="1F4FA2" w:themeColor="accent4"/>
          <w:bottom w:val="single" w:sz="8" w:space="0" w:color="1F4FA2" w:themeColor="accent4"/>
          <w:right w:val="single" w:sz="8" w:space="0" w:color="1F4FA2" w:themeColor="accent4"/>
        </w:tcBorders>
      </w:tcPr>
    </w:tblStylePr>
    <w:tblStylePr w:type="firstCol">
      <w:rPr>
        <w:b/>
        <w:bCs/>
      </w:rPr>
    </w:tblStylePr>
    <w:tblStylePr w:type="lastCol">
      <w:rPr>
        <w:b/>
        <w:bCs/>
      </w:rPr>
    </w:tblStylePr>
    <w:tblStylePr w:type="band1Vert">
      <w:tblPr/>
      <w:tcPr>
        <w:tcBorders>
          <w:top w:val="single" w:sz="8" w:space="0" w:color="1F4FA2" w:themeColor="accent4"/>
          <w:left w:val="single" w:sz="8" w:space="0" w:color="1F4FA2" w:themeColor="accent4"/>
          <w:bottom w:val="single" w:sz="8" w:space="0" w:color="1F4FA2" w:themeColor="accent4"/>
          <w:right w:val="single" w:sz="8" w:space="0" w:color="1F4FA2" w:themeColor="accent4"/>
        </w:tcBorders>
      </w:tcPr>
    </w:tblStylePr>
    <w:tblStylePr w:type="band1Horz">
      <w:tblPr/>
      <w:tcPr>
        <w:tcBorders>
          <w:top w:val="single" w:sz="8" w:space="0" w:color="1F4FA2" w:themeColor="accent4"/>
          <w:left w:val="single" w:sz="8" w:space="0" w:color="1F4FA2" w:themeColor="accent4"/>
          <w:bottom w:val="single" w:sz="8" w:space="0" w:color="1F4FA2" w:themeColor="accent4"/>
          <w:right w:val="single" w:sz="8" w:space="0" w:color="1F4FA2" w:themeColor="accent4"/>
        </w:tcBorders>
      </w:tcPr>
    </w:tblStylePr>
  </w:style>
  <w:style w:type="table" w:styleId="LightList-Accent5">
    <w:name w:val="Light List Accent 5"/>
    <w:basedOn w:val="TableNormal"/>
    <w:uiPriority w:val="61"/>
    <w:semiHidden/>
    <w:unhideWhenUsed/>
    <w:rsid w:val="002C2563"/>
    <w:pPr>
      <w:spacing w:after="0" w:line="240" w:lineRule="auto"/>
    </w:pPr>
    <w:tblPr>
      <w:tblStyleRowBandSize w:val="1"/>
      <w:tblStyleColBandSize w:val="1"/>
      <w:tblBorders>
        <w:top w:val="single" w:sz="8" w:space="0" w:color="E8CE1F" w:themeColor="accent5"/>
        <w:left w:val="single" w:sz="8" w:space="0" w:color="E8CE1F" w:themeColor="accent5"/>
        <w:bottom w:val="single" w:sz="8" w:space="0" w:color="E8CE1F" w:themeColor="accent5"/>
        <w:right w:val="single" w:sz="8" w:space="0" w:color="E8CE1F" w:themeColor="accent5"/>
      </w:tblBorders>
    </w:tblPr>
    <w:tblStylePr w:type="firstRow">
      <w:pPr>
        <w:spacing w:before="0" w:after="0" w:line="240" w:lineRule="auto"/>
      </w:pPr>
      <w:rPr>
        <w:b/>
        <w:bCs/>
        <w:color w:val="FFFFFF" w:themeColor="background1"/>
      </w:rPr>
      <w:tblPr/>
      <w:tcPr>
        <w:shd w:val="clear" w:color="auto" w:fill="E8CE1F" w:themeFill="accent5"/>
      </w:tcPr>
    </w:tblStylePr>
    <w:tblStylePr w:type="lastRow">
      <w:pPr>
        <w:spacing w:before="0" w:after="0" w:line="240" w:lineRule="auto"/>
      </w:pPr>
      <w:rPr>
        <w:b/>
        <w:bCs/>
      </w:rPr>
      <w:tblPr/>
      <w:tcPr>
        <w:tcBorders>
          <w:top w:val="double" w:sz="6" w:space="0" w:color="E8CE1F" w:themeColor="accent5"/>
          <w:left w:val="single" w:sz="8" w:space="0" w:color="E8CE1F" w:themeColor="accent5"/>
          <w:bottom w:val="single" w:sz="8" w:space="0" w:color="E8CE1F" w:themeColor="accent5"/>
          <w:right w:val="single" w:sz="8" w:space="0" w:color="E8CE1F" w:themeColor="accent5"/>
        </w:tcBorders>
      </w:tcPr>
    </w:tblStylePr>
    <w:tblStylePr w:type="firstCol">
      <w:rPr>
        <w:b/>
        <w:bCs/>
      </w:rPr>
    </w:tblStylePr>
    <w:tblStylePr w:type="lastCol">
      <w:rPr>
        <w:b/>
        <w:bCs/>
      </w:rPr>
    </w:tblStylePr>
    <w:tblStylePr w:type="band1Vert">
      <w:tblPr/>
      <w:tcPr>
        <w:tcBorders>
          <w:top w:val="single" w:sz="8" w:space="0" w:color="E8CE1F" w:themeColor="accent5"/>
          <w:left w:val="single" w:sz="8" w:space="0" w:color="E8CE1F" w:themeColor="accent5"/>
          <w:bottom w:val="single" w:sz="8" w:space="0" w:color="E8CE1F" w:themeColor="accent5"/>
          <w:right w:val="single" w:sz="8" w:space="0" w:color="E8CE1F" w:themeColor="accent5"/>
        </w:tcBorders>
      </w:tcPr>
    </w:tblStylePr>
    <w:tblStylePr w:type="band1Horz">
      <w:tblPr/>
      <w:tcPr>
        <w:tcBorders>
          <w:top w:val="single" w:sz="8" w:space="0" w:color="E8CE1F" w:themeColor="accent5"/>
          <w:left w:val="single" w:sz="8" w:space="0" w:color="E8CE1F" w:themeColor="accent5"/>
          <w:bottom w:val="single" w:sz="8" w:space="0" w:color="E8CE1F" w:themeColor="accent5"/>
          <w:right w:val="single" w:sz="8" w:space="0" w:color="E8CE1F" w:themeColor="accent5"/>
        </w:tcBorders>
      </w:tcPr>
    </w:tblStylePr>
  </w:style>
  <w:style w:type="table" w:styleId="LightList-Accent6">
    <w:name w:val="Light List Accent 6"/>
    <w:basedOn w:val="TableNormal"/>
    <w:uiPriority w:val="61"/>
    <w:semiHidden/>
    <w:unhideWhenUsed/>
    <w:rsid w:val="002C2563"/>
    <w:pPr>
      <w:spacing w:after="0" w:line="240" w:lineRule="auto"/>
    </w:pPr>
    <w:tblPr>
      <w:tblStyleRowBandSize w:val="1"/>
      <w:tblStyleColBandSize w:val="1"/>
      <w:tblBorders>
        <w:top w:val="single" w:sz="8" w:space="0" w:color="6A97A5" w:themeColor="accent6"/>
        <w:left w:val="single" w:sz="8" w:space="0" w:color="6A97A5" w:themeColor="accent6"/>
        <w:bottom w:val="single" w:sz="8" w:space="0" w:color="6A97A5" w:themeColor="accent6"/>
        <w:right w:val="single" w:sz="8" w:space="0" w:color="6A97A5" w:themeColor="accent6"/>
      </w:tblBorders>
    </w:tblPr>
    <w:tblStylePr w:type="firstRow">
      <w:pPr>
        <w:spacing w:before="0" w:after="0" w:line="240" w:lineRule="auto"/>
      </w:pPr>
      <w:rPr>
        <w:b/>
        <w:bCs/>
        <w:color w:val="FFFFFF" w:themeColor="background1"/>
      </w:rPr>
      <w:tblPr/>
      <w:tcPr>
        <w:shd w:val="clear" w:color="auto" w:fill="6A97A5" w:themeFill="accent6"/>
      </w:tcPr>
    </w:tblStylePr>
    <w:tblStylePr w:type="lastRow">
      <w:pPr>
        <w:spacing w:before="0" w:after="0" w:line="240" w:lineRule="auto"/>
      </w:pPr>
      <w:rPr>
        <w:b/>
        <w:bCs/>
      </w:rPr>
      <w:tblPr/>
      <w:tcPr>
        <w:tcBorders>
          <w:top w:val="double" w:sz="6" w:space="0" w:color="6A97A5" w:themeColor="accent6"/>
          <w:left w:val="single" w:sz="8" w:space="0" w:color="6A97A5" w:themeColor="accent6"/>
          <w:bottom w:val="single" w:sz="8" w:space="0" w:color="6A97A5" w:themeColor="accent6"/>
          <w:right w:val="single" w:sz="8" w:space="0" w:color="6A97A5" w:themeColor="accent6"/>
        </w:tcBorders>
      </w:tcPr>
    </w:tblStylePr>
    <w:tblStylePr w:type="firstCol">
      <w:rPr>
        <w:b/>
        <w:bCs/>
      </w:rPr>
    </w:tblStylePr>
    <w:tblStylePr w:type="lastCol">
      <w:rPr>
        <w:b/>
        <w:bCs/>
      </w:rPr>
    </w:tblStylePr>
    <w:tblStylePr w:type="band1Vert">
      <w:tblPr/>
      <w:tcPr>
        <w:tcBorders>
          <w:top w:val="single" w:sz="8" w:space="0" w:color="6A97A5" w:themeColor="accent6"/>
          <w:left w:val="single" w:sz="8" w:space="0" w:color="6A97A5" w:themeColor="accent6"/>
          <w:bottom w:val="single" w:sz="8" w:space="0" w:color="6A97A5" w:themeColor="accent6"/>
          <w:right w:val="single" w:sz="8" w:space="0" w:color="6A97A5" w:themeColor="accent6"/>
        </w:tcBorders>
      </w:tcPr>
    </w:tblStylePr>
    <w:tblStylePr w:type="band1Horz">
      <w:tblPr/>
      <w:tcPr>
        <w:tcBorders>
          <w:top w:val="single" w:sz="8" w:space="0" w:color="6A97A5" w:themeColor="accent6"/>
          <w:left w:val="single" w:sz="8" w:space="0" w:color="6A97A5" w:themeColor="accent6"/>
          <w:bottom w:val="single" w:sz="8" w:space="0" w:color="6A97A5" w:themeColor="accent6"/>
          <w:right w:val="single" w:sz="8" w:space="0" w:color="6A97A5" w:themeColor="accent6"/>
        </w:tcBorders>
      </w:tcPr>
    </w:tblStylePr>
  </w:style>
  <w:style w:type="table" w:styleId="LightShading">
    <w:name w:val="Light Shading"/>
    <w:basedOn w:val="TableNormal"/>
    <w:uiPriority w:val="60"/>
    <w:semiHidden/>
    <w:unhideWhenUsed/>
    <w:rsid w:val="002C256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C2563"/>
    <w:pPr>
      <w:spacing w:after="0" w:line="240" w:lineRule="auto"/>
    </w:pPr>
    <w:rPr>
      <w:color w:val="21647C" w:themeColor="accent1" w:themeShade="BF"/>
    </w:rPr>
    <w:tblPr>
      <w:tblStyleRowBandSize w:val="1"/>
      <w:tblStyleColBandSize w:val="1"/>
      <w:tblBorders>
        <w:top w:val="single" w:sz="8" w:space="0" w:color="2D86A6" w:themeColor="accent1"/>
        <w:bottom w:val="single" w:sz="8" w:space="0" w:color="2D86A6" w:themeColor="accent1"/>
      </w:tblBorders>
    </w:tblPr>
    <w:tblStylePr w:type="firstRow">
      <w:pPr>
        <w:spacing w:before="0" w:after="0" w:line="240" w:lineRule="auto"/>
      </w:pPr>
      <w:rPr>
        <w:b/>
        <w:bCs/>
      </w:rPr>
      <w:tblPr/>
      <w:tcPr>
        <w:tcBorders>
          <w:top w:val="single" w:sz="8" w:space="0" w:color="2D86A6" w:themeColor="accent1"/>
          <w:left w:val="nil"/>
          <w:bottom w:val="single" w:sz="8" w:space="0" w:color="2D86A6" w:themeColor="accent1"/>
          <w:right w:val="nil"/>
          <w:insideH w:val="nil"/>
          <w:insideV w:val="nil"/>
        </w:tcBorders>
      </w:tcPr>
    </w:tblStylePr>
    <w:tblStylePr w:type="lastRow">
      <w:pPr>
        <w:spacing w:before="0" w:after="0" w:line="240" w:lineRule="auto"/>
      </w:pPr>
      <w:rPr>
        <w:b/>
        <w:bCs/>
      </w:rPr>
      <w:tblPr/>
      <w:tcPr>
        <w:tcBorders>
          <w:top w:val="single" w:sz="8" w:space="0" w:color="2D86A6" w:themeColor="accent1"/>
          <w:left w:val="nil"/>
          <w:bottom w:val="single" w:sz="8" w:space="0" w:color="2D86A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E3EF" w:themeFill="accent1" w:themeFillTint="3F"/>
      </w:tcPr>
    </w:tblStylePr>
    <w:tblStylePr w:type="band1Horz">
      <w:tblPr/>
      <w:tcPr>
        <w:tcBorders>
          <w:left w:val="nil"/>
          <w:right w:val="nil"/>
          <w:insideH w:val="nil"/>
          <w:insideV w:val="nil"/>
        </w:tcBorders>
        <w:shd w:val="clear" w:color="auto" w:fill="C4E3EF" w:themeFill="accent1" w:themeFillTint="3F"/>
      </w:tcPr>
    </w:tblStylePr>
  </w:style>
  <w:style w:type="table" w:styleId="LightShading-Accent2">
    <w:name w:val="Light Shading Accent 2"/>
    <w:basedOn w:val="TableNormal"/>
    <w:uiPriority w:val="60"/>
    <w:semiHidden/>
    <w:unhideWhenUsed/>
    <w:rsid w:val="002C2563"/>
    <w:pPr>
      <w:spacing w:after="0" w:line="240" w:lineRule="auto"/>
    </w:pPr>
    <w:rPr>
      <w:color w:val="B6760B" w:themeColor="accent2" w:themeShade="BF"/>
    </w:rPr>
    <w:tblPr>
      <w:tblStyleRowBandSize w:val="1"/>
      <w:tblStyleColBandSize w:val="1"/>
      <w:tblBorders>
        <w:top w:val="single" w:sz="8" w:space="0" w:color="F09E13" w:themeColor="accent2"/>
        <w:bottom w:val="single" w:sz="8" w:space="0" w:color="F09E13" w:themeColor="accent2"/>
      </w:tblBorders>
    </w:tblPr>
    <w:tblStylePr w:type="firstRow">
      <w:pPr>
        <w:spacing w:before="0" w:after="0" w:line="240" w:lineRule="auto"/>
      </w:pPr>
      <w:rPr>
        <w:b/>
        <w:bCs/>
      </w:rPr>
      <w:tblPr/>
      <w:tcPr>
        <w:tcBorders>
          <w:top w:val="single" w:sz="8" w:space="0" w:color="F09E13" w:themeColor="accent2"/>
          <w:left w:val="nil"/>
          <w:bottom w:val="single" w:sz="8" w:space="0" w:color="F09E13" w:themeColor="accent2"/>
          <w:right w:val="nil"/>
          <w:insideH w:val="nil"/>
          <w:insideV w:val="nil"/>
        </w:tcBorders>
      </w:tcPr>
    </w:tblStylePr>
    <w:tblStylePr w:type="lastRow">
      <w:pPr>
        <w:spacing w:before="0" w:after="0" w:line="240" w:lineRule="auto"/>
      </w:pPr>
      <w:rPr>
        <w:b/>
        <w:bCs/>
      </w:rPr>
      <w:tblPr/>
      <w:tcPr>
        <w:tcBorders>
          <w:top w:val="single" w:sz="8" w:space="0" w:color="F09E13" w:themeColor="accent2"/>
          <w:left w:val="nil"/>
          <w:bottom w:val="single" w:sz="8" w:space="0" w:color="F09E1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E6C4" w:themeFill="accent2" w:themeFillTint="3F"/>
      </w:tcPr>
    </w:tblStylePr>
    <w:tblStylePr w:type="band1Horz">
      <w:tblPr/>
      <w:tcPr>
        <w:tcBorders>
          <w:left w:val="nil"/>
          <w:right w:val="nil"/>
          <w:insideH w:val="nil"/>
          <w:insideV w:val="nil"/>
        </w:tcBorders>
        <w:shd w:val="clear" w:color="auto" w:fill="FBE6C4" w:themeFill="accent2" w:themeFillTint="3F"/>
      </w:tcPr>
    </w:tblStylePr>
  </w:style>
  <w:style w:type="table" w:styleId="LightShading-Accent3">
    <w:name w:val="Light Shading Accent 3"/>
    <w:basedOn w:val="TableNormal"/>
    <w:uiPriority w:val="60"/>
    <w:semiHidden/>
    <w:unhideWhenUsed/>
    <w:rsid w:val="002C2563"/>
    <w:pPr>
      <w:spacing w:after="0" w:line="240" w:lineRule="auto"/>
    </w:pPr>
    <w:rPr>
      <w:color w:val="618740" w:themeColor="accent3" w:themeShade="BF"/>
    </w:rPr>
    <w:tblPr>
      <w:tblStyleRowBandSize w:val="1"/>
      <w:tblStyleColBandSize w:val="1"/>
      <w:tblBorders>
        <w:top w:val="single" w:sz="8" w:space="0" w:color="83B15B" w:themeColor="accent3"/>
        <w:bottom w:val="single" w:sz="8" w:space="0" w:color="83B15B" w:themeColor="accent3"/>
      </w:tblBorders>
    </w:tblPr>
    <w:tblStylePr w:type="firstRow">
      <w:pPr>
        <w:spacing w:before="0" w:after="0" w:line="240" w:lineRule="auto"/>
      </w:pPr>
      <w:rPr>
        <w:b/>
        <w:bCs/>
      </w:rPr>
      <w:tblPr/>
      <w:tcPr>
        <w:tcBorders>
          <w:top w:val="single" w:sz="8" w:space="0" w:color="83B15B" w:themeColor="accent3"/>
          <w:left w:val="nil"/>
          <w:bottom w:val="single" w:sz="8" w:space="0" w:color="83B15B" w:themeColor="accent3"/>
          <w:right w:val="nil"/>
          <w:insideH w:val="nil"/>
          <w:insideV w:val="nil"/>
        </w:tcBorders>
      </w:tcPr>
    </w:tblStylePr>
    <w:tblStylePr w:type="lastRow">
      <w:pPr>
        <w:spacing w:before="0" w:after="0" w:line="240" w:lineRule="auto"/>
      </w:pPr>
      <w:rPr>
        <w:b/>
        <w:bCs/>
      </w:rPr>
      <w:tblPr/>
      <w:tcPr>
        <w:tcBorders>
          <w:top w:val="single" w:sz="8" w:space="0" w:color="83B15B" w:themeColor="accent3"/>
          <w:left w:val="nil"/>
          <w:bottom w:val="single" w:sz="8" w:space="0" w:color="83B15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BD6" w:themeFill="accent3" w:themeFillTint="3F"/>
      </w:tcPr>
    </w:tblStylePr>
    <w:tblStylePr w:type="band1Horz">
      <w:tblPr/>
      <w:tcPr>
        <w:tcBorders>
          <w:left w:val="nil"/>
          <w:right w:val="nil"/>
          <w:insideH w:val="nil"/>
          <w:insideV w:val="nil"/>
        </w:tcBorders>
        <w:shd w:val="clear" w:color="auto" w:fill="E0EBD6" w:themeFill="accent3" w:themeFillTint="3F"/>
      </w:tcPr>
    </w:tblStylePr>
  </w:style>
  <w:style w:type="table" w:styleId="LightShading-Accent4">
    <w:name w:val="Light Shading Accent 4"/>
    <w:basedOn w:val="TableNormal"/>
    <w:uiPriority w:val="60"/>
    <w:semiHidden/>
    <w:unhideWhenUsed/>
    <w:rsid w:val="002C2563"/>
    <w:pPr>
      <w:spacing w:after="0" w:line="240" w:lineRule="auto"/>
    </w:pPr>
    <w:rPr>
      <w:color w:val="173A79" w:themeColor="accent4" w:themeShade="BF"/>
    </w:rPr>
    <w:tblPr>
      <w:tblStyleRowBandSize w:val="1"/>
      <w:tblStyleColBandSize w:val="1"/>
      <w:tblBorders>
        <w:top w:val="single" w:sz="8" w:space="0" w:color="1F4FA2" w:themeColor="accent4"/>
        <w:bottom w:val="single" w:sz="8" w:space="0" w:color="1F4FA2" w:themeColor="accent4"/>
      </w:tblBorders>
    </w:tblPr>
    <w:tblStylePr w:type="firstRow">
      <w:pPr>
        <w:spacing w:before="0" w:after="0" w:line="240" w:lineRule="auto"/>
      </w:pPr>
      <w:rPr>
        <w:b/>
        <w:bCs/>
      </w:rPr>
      <w:tblPr/>
      <w:tcPr>
        <w:tcBorders>
          <w:top w:val="single" w:sz="8" w:space="0" w:color="1F4FA2" w:themeColor="accent4"/>
          <w:left w:val="nil"/>
          <w:bottom w:val="single" w:sz="8" w:space="0" w:color="1F4FA2" w:themeColor="accent4"/>
          <w:right w:val="nil"/>
          <w:insideH w:val="nil"/>
          <w:insideV w:val="nil"/>
        </w:tcBorders>
      </w:tcPr>
    </w:tblStylePr>
    <w:tblStylePr w:type="lastRow">
      <w:pPr>
        <w:spacing w:before="0" w:after="0" w:line="240" w:lineRule="auto"/>
      </w:pPr>
      <w:rPr>
        <w:b/>
        <w:bCs/>
      </w:rPr>
      <w:tblPr/>
      <w:tcPr>
        <w:tcBorders>
          <w:top w:val="single" w:sz="8" w:space="0" w:color="1F4FA2" w:themeColor="accent4"/>
          <w:left w:val="nil"/>
          <w:bottom w:val="single" w:sz="8" w:space="0" w:color="1F4F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D0F2" w:themeFill="accent4" w:themeFillTint="3F"/>
      </w:tcPr>
    </w:tblStylePr>
    <w:tblStylePr w:type="band1Horz">
      <w:tblPr/>
      <w:tcPr>
        <w:tcBorders>
          <w:left w:val="nil"/>
          <w:right w:val="nil"/>
          <w:insideH w:val="nil"/>
          <w:insideV w:val="nil"/>
        </w:tcBorders>
        <w:shd w:val="clear" w:color="auto" w:fill="BDD0F2" w:themeFill="accent4" w:themeFillTint="3F"/>
      </w:tcPr>
    </w:tblStylePr>
  </w:style>
  <w:style w:type="table" w:styleId="LightShading-Accent5">
    <w:name w:val="Light Shading Accent 5"/>
    <w:basedOn w:val="TableNormal"/>
    <w:uiPriority w:val="60"/>
    <w:semiHidden/>
    <w:unhideWhenUsed/>
    <w:rsid w:val="002C2563"/>
    <w:pPr>
      <w:spacing w:after="0" w:line="240" w:lineRule="auto"/>
    </w:pPr>
    <w:rPr>
      <w:color w:val="B29D12" w:themeColor="accent5" w:themeShade="BF"/>
    </w:rPr>
    <w:tblPr>
      <w:tblStyleRowBandSize w:val="1"/>
      <w:tblStyleColBandSize w:val="1"/>
      <w:tblBorders>
        <w:top w:val="single" w:sz="8" w:space="0" w:color="E8CE1F" w:themeColor="accent5"/>
        <w:bottom w:val="single" w:sz="8" w:space="0" w:color="E8CE1F" w:themeColor="accent5"/>
      </w:tblBorders>
    </w:tblPr>
    <w:tblStylePr w:type="firstRow">
      <w:pPr>
        <w:spacing w:before="0" w:after="0" w:line="240" w:lineRule="auto"/>
      </w:pPr>
      <w:rPr>
        <w:b/>
        <w:bCs/>
      </w:rPr>
      <w:tblPr/>
      <w:tcPr>
        <w:tcBorders>
          <w:top w:val="single" w:sz="8" w:space="0" w:color="E8CE1F" w:themeColor="accent5"/>
          <w:left w:val="nil"/>
          <w:bottom w:val="single" w:sz="8" w:space="0" w:color="E8CE1F" w:themeColor="accent5"/>
          <w:right w:val="nil"/>
          <w:insideH w:val="nil"/>
          <w:insideV w:val="nil"/>
        </w:tcBorders>
      </w:tcPr>
    </w:tblStylePr>
    <w:tblStylePr w:type="lastRow">
      <w:pPr>
        <w:spacing w:before="0" w:after="0" w:line="240" w:lineRule="auto"/>
      </w:pPr>
      <w:rPr>
        <w:b/>
        <w:bCs/>
      </w:rPr>
      <w:tblPr/>
      <w:tcPr>
        <w:tcBorders>
          <w:top w:val="single" w:sz="8" w:space="0" w:color="E8CE1F" w:themeColor="accent5"/>
          <w:left w:val="nil"/>
          <w:bottom w:val="single" w:sz="8" w:space="0" w:color="E8CE1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F2C7" w:themeFill="accent5" w:themeFillTint="3F"/>
      </w:tcPr>
    </w:tblStylePr>
    <w:tblStylePr w:type="band1Horz">
      <w:tblPr/>
      <w:tcPr>
        <w:tcBorders>
          <w:left w:val="nil"/>
          <w:right w:val="nil"/>
          <w:insideH w:val="nil"/>
          <w:insideV w:val="nil"/>
        </w:tcBorders>
        <w:shd w:val="clear" w:color="auto" w:fill="F9F2C7" w:themeFill="accent5" w:themeFillTint="3F"/>
      </w:tcPr>
    </w:tblStylePr>
  </w:style>
  <w:style w:type="table" w:styleId="LightShading-Accent6">
    <w:name w:val="Light Shading Accent 6"/>
    <w:basedOn w:val="TableNormal"/>
    <w:uiPriority w:val="60"/>
    <w:semiHidden/>
    <w:unhideWhenUsed/>
    <w:rsid w:val="002C2563"/>
    <w:pPr>
      <w:spacing w:after="0" w:line="240" w:lineRule="auto"/>
    </w:pPr>
    <w:rPr>
      <w:color w:val="4C727E" w:themeColor="accent6" w:themeShade="BF"/>
    </w:rPr>
    <w:tblPr>
      <w:tblStyleRowBandSize w:val="1"/>
      <w:tblStyleColBandSize w:val="1"/>
      <w:tblBorders>
        <w:top w:val="single" w:sz="8" w:space="0" w:color="6A97A5" w:themeColor="accent6"/>
        <w:bottom w:val="single" w:sz="8" w:space="0" w:color="6A97A5" w:themeColor="accent6"/>
      </w:tblBorders>
    </w:tblPr>
    <w:tblStylePr w:type="firstRow">
      <w:pPr>
        <w:spacing w:before="0" w:after="0" w:line="240" w:lineRule="auto"/>
      </w:pPr>
      <w:rPr>
        <w:b/>
        <w:bCs/>
      </w:rPr>
      <w:tblPr/>
      <w:tcPr>
        <w:tcBorders>
          <w:top w:val="single" w:sz="8" w:space="0" w:color="6A97A5" w:themeColor="accent6"/>
          <w:left w:val="nil"/>
          <w:bottom w:val="single" w:sz="8" w:space="0" w:color="6A97A5" w:themeColor="accent6"/>
          <w:right w:val="nil"/>
          <w:insideH w:val="nil"/>
          <w:insideV w:val="nil"/>
        </w:tcBorders>
      </w:tcPr>
    </w:tblStylePr>
    <w:tblStylePr w:type="lastRow">
      <w:pPr>
        <w:spacing w:before="0" w:after="0" w:line="240" w:lineRule="auto"/>
      </w:pPr>
      <w:rPr>
        <w:b/>
        <w:bCs/>
      </w:rPr>
      <w:tblPr/>
      <w:tcPr>
        <w:tcBorders>
          <w:top w:val="single" w:sz="8" w:space="0" w:color="6A97A5" w:themeColor="accent6"/>
          <w:left w:val="nil"/>
          <w:bottom w:val="single" w:sz="8" w:space="0" w:color="6A97A5"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5E8" w:themeFill="accent6" w:themeFillTint="3F"/>
      </w:tcPr>
    </w:tblStylePr>
    <w:tblStylePr w:type="band1Horz">
      <w:tblPr/>
      <w:tcPr>
        <w:tcBorders>
          <w:left w:val="nil"/>
          <w:right w:val="nil"/>
          <w:insideH w:val="nil"/>
          <w:insideV w:val="nil"/>
        </w:tcBorders>
        <w:shd w:val="clear" w:color="auto" w:fill="DAE5E8" w:themeFill="accent6" w:themeFillTint="3F"/>
      </w:tcPr>
    </w:tblStylePr>
  </w:style>
  <w:style w:type="character" w:styleId="LineNumber">
    <w:name w:val="line number"/>
    <w:basedOn w:val="DefaultParagraphFont"/>
    <w:uiPriority w:val="99"/>
    <w:semiHidden/>
    <w:unhideWhenUsed/>
    <w:rsid w:val="002C2563"/>
  </w:style>
  <w:style w:type="paragraph" w:styleId="List">
    <w:name w:val="List"/>
    <w:basedOn w:val="Normal"/>
    <w:uiPriority w:val="99"/>
    <w:semiHidden/>
    <w:unhideWhenUsed/>
    <w:rsid w:val="002C2563"/>
    <w:pPr>
      <w:spacing w:after="200" w:line="288" w:lineRule="auto"/>
      <w:ind w:left="360" w:hanging="360"/>
      <w:contextualSpacing/>
    </w:pPr>
    <w:rPr>
      <w:rFonts w:asciiTheme="minorHAnsi" w:eastAsiaTheme="minorHAnsi" w:hAnsiTheme="minorHAnsi" w:cstheme="minorBidi"/>
      <w:color w:val="595959" w:themeColor="text1" w:themeTint="A6"/>
      <w:sz w:val="22"/>
      <w:szCs w:val="22"/>
    </w:rPr>
  </w:style>
  <w:style w:type="paragraph" w:styleId="List2">
    <w:name w:val="List 2"/>
    <w:basedOn w:val="Normal"/>
    <w:uiPriority w:val="99"/>
    <w:semiHidden/>
    <w:unhideWhenUsed/>
    <w:rsid w:val="002C2563"/>
    <w:pPr>
      <w:spacing w:after="200" w:line="288" w:lineRule="auto"/>
      <w:ind w:left="720" w:hanging="360"/>
      <w:contextualSpacing/>
    </w:pPr>
    <w:rPr>
      <w:rFonts w:asciiTheme="minorHAnsi" w:eastAsiaTheme="minorHAnsi" w:hAnsiTheme="minorHAnsi" w:cstheme="minorBidi"/>
      <w:color w:val="595959" w:themeColor="text1" w:themeTint="A6"/>
      <w:sz w:val="22"/>
      <w:szCs w:val="22"/>
    </w:rPr>
  </w:style>
  <w:style w:type="paragraph" w:styleId="List3">
    <w:name w:val="List 3"/>
    <w:basedOn w:val="Normal"/>
    <w:uiPriority w:val="99"/>
    <w:semiHidden/>
    <w:unhideWhenUsed/>
    <w:rsid w:val="002C2563"/>
    <w:pPr>
      <w:spacing w:after="200" w:line="288" w:lineRule="auto"/>
      <w:ind w:left="1080" w:hanging="360"/>
      <w:contextualSpacing/>
    </w:pPr>
    <w:rPr>
      <w:rFonts w:asciiTheme="minorHAnsi" w:eastAsiaTheme="minorHAnsi" w:hAnsiTheme="minorHAnsi" w:cstheme="minorBidi"/>
      <w:color w:val="595959" w:themeColor="text1" w:themeTint="A6"/>
      <w:sz w:val="22"/>
      <w:szCs w:val="22"/>
    </w:rPr>
  </w:style>
  <w:style w:type="paragraph" w:styleId="List4">
    <w:name w:val="List 4"/>
    <w:basedOn w:val="Normal"/>
    <w:uiPriority w:val="99"/>
    <w:semiHidden/>
    <w:unhideWhenUsed/>
    <w:rsid w:val="002C2563"/>
    <w:pPr>
      <w:spacing w:after="200" w:line="288" w:lineRule="auto"/>
      <w:ind w:left="1440" w:hanging="360"/>
      <w:contextualSpacing/>
    </w:pPr>
    <w:rPr>
      <w:rFonts w:asciiTheme="minorHAnsi" w:eastAsiaTheme="minorHAnsi" w:hAnsiTheme="minorHAnsi" w:cstheme="minorBidi"/>
      <w:color w:val="595959" w:themeColor="text1" w:themeTint="A6"/>
      <w:sz w:val="22"/>
      <w:szCs w:val="22"/>
    </w:rPr>
  </w:style>
  <w:style w:type="paragraph" w:styleId="List5">
    <w:name w:val="List 5"/>
    <w:basedOn w:val="Normal"/>
    <w:uiPriority w:val="99"/>
    <w:semiHidden/>
    <w:unhideWhenUsed/>
    <w:rsid w:val="002C2563"/>
    <w:pPr>
      <w:spacing w:after="200" w:line="288" w:lineRule="auto"/>
      <w:ind w:left="1800" w:hanging="360"/>
      <w:contextualSpacing/>
    </w:pPr>
    <w:rPr>
      <w:rFonts w:asciiTheme="minorHAnsi" w:eastAsiaTheme="minorHAnsi" w:hAnsiTheme="minorHAnsi" w:cstheme="minorBidi"/>
      <w:color w:val="595959" w:themeColor="text1" w:themeTint="A6"/>
      <w:sz w:val="22"/>
      <w:szCs w:val="22"/>
    </w:rPr>
  </w:style>
  <w:style w:type="paragraph" w:styleId="ListBullet">
    <w:name w:val="List Bullet"/>
    <w:basedOn w:val="Normal"/>
    <w:uiPriority w:val="99"/>
    <w:semiHidden/>
    <w:unhideWhenUsed/>
    <w:rsid w:val="002C2563"/>
    <w:pPr>
      <w:numPr>
        <w:numId w:val="1"/>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Bullet2">
    <w:name w:val="List Bullet 2"/>
    <w:basedOn w:val="Normal"/>
    <w:uiPriority w:val="99"/>
    <w:semiHidden/>
    <w:unhideWhenUsed/>
    <w:rsid w:val="002C2563"/>
    <w:pPr>
      <w:numPr>
        <w:numId w:val="2"/>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Bullet3">
    <w:name w:val="List Bullet 3"/>
    <w:basedOn w:val="Normal"/>
    <w:uiPriority w:val="99"/>
    <w:semiHidden/>
    <w:unhideWhenUsed/>
    <w:rsid w:val="002C2563"/>
    <w:pPr>
      <w:numPr>
        <w:numId w:val="3"/>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Bullet4">
    <w:name w:val="List Bullet 4"/>
    <w:basedOn w:val="Normal"/>
    <w:uiPriority w:val="99"/>
    <w:semiHidden/>
    <w:unhideWhenUsed/>
    <w:rsid w:val="002C2563"/>
    <w:pPr>
      <w:numPr>
        <w:numId w:val="4"/>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Bullet5">
    <w:name w:val="List Bullet 5"/>
    <w:basedOn w:val="Normal"/>
    <w:uiPriority w:val="99"/>
    <w:semiHidden/>
    <w:unhideWhenUsed/>
    <w:rsid w:val="002C2563"/>
    <w:pPr>
      <w:numPr>
        <w:numId w:val="5"/>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Continue">
    <w:name w:val="List Continue"/>
    <w:basedOn w:val="Normal"/>
    <w:uiPriority w:val="99"/>
    <w:semiHidden/>
    <w:unhideWhenUsed/>
    <w:rsid w:val="002C2563"/>
    <w:pPr>
      <w:spacing w:after="120" w:line="288" w:lineRule="auto"/>
      <w:ind w:left="360"/>
      <w:contextualSpacing/>
    </w:pPr>
    <w:rPr>
      <w:rFonts w:asciiTheme="minorHAnsi" w:eastAsiaTheme="minorHAnsi" w:hAnsiTheme="minorHAnsi" w:cstheme="minorBidi"/>
      <w:color w:val="595959" w:themeColor="text1" w:themeTint="A6"/>
      <w:sz w:val="22"/>
      <w:szCs w:val="22"/>
    </w:rPr>
  </w:style>
  <w:style w:type="paragraph" w:styleId="ListContinue2">
    <w:name w:val="List Continue 2"/>
    <w:basedOn w:val="Normal"/>
    <w:uiPriority w:val="99"/>
    <w:semiHidden/>
    <w:unhideWhenUsed/>
    <w:rsid w:val="002C2563"/>
    <w:pPr>
      <w:spacing w:after="120" w:line="288" w:lineRule="auto"/>
      <w:ind w:left="720"/>
      <w:contextualSpacing/>
    </w:pPr>
    <w:rPr>
      <w:rFonts w:asciiTheme="minorHAnsi" w:eastAsiaTheme="minorHAnsi" w:hAnsiTheme="minorHAnsi" w:cstheme="minorBidi"/>
      <w:color w:val="595959" w:themeColor="text1" w:themeTint="A6"/>
      <w:sz w:val="22"/>
      <w:szCs w:val="22"/>
    </w:rPr>
  </w:style>
  <w:style w:type="paragraph" w:styleId="ListContinue3">
    <w:name w:val="List Continue 3"/>
    <w:basedOn w:val="Normal"/>
    <w:uiPriority w:val="99"/>
    <w:semiHidden/>
    <w:unhideWhenUsed/>
    <w:rsid w:val="002C2563"/>
    <w:pPr>
      <w:spacing w:after="120" w:line="288" w:lineRule="auto"/>
      <w:ind w:left="1080"/>
      <w:contextualSpacing/>
    </w:pPr>
    <w:rPr>
      <w:rFonts w:asciiTheme="minorHAnsi" w:eastAsiaTheme="minorHAnsi" w:hAnsiTheme="minorHAnsi" w:cstheme="minorBidi"/>
      <w:color w:val="595959" w:themeColor="text1" w:themeTint="A6"/>
      <w:sz w:val="22"/>
      <w:szCs w:val="22"/>
    </w:rPr>
  </w:style>
  <w:style w:type="paragraph" w:styleId="ListContinue4">
    <w:name w:val="List Continue 4"/>
    <w:basedOn w:val="Normal"/>
    <w:uiPriority w:val="99"/>
    <w:semiHidden/>
    <w:unhideWhenUsed/>
    <w:rsid w:val="002C2563"/>
    <w:pPr>
      <w:spacing w:after="120" w:line="288" w:lineRule="auto"/>
      <w:ind w:left="1440"/>
      <w:contextualSpacing/>
    </w:pPr>
    <w:rPr>
      <w:rFonts w:asciiTheme="minorHAnsi" w:eastAsiaTheme="minorHAnsi" w:hAnsiTheme="minorHAnsi" w:cstheme="minorBidi"/>
      <w:color w:val="595959" w:themeColor="text1" w:themeTint="A6"/>
      <w:sz w:val="22"/>
      <w:szCs w:val="22"/>
    </w:rPr>
  </w:style>
  <w:style w:type="paragraph" w:styleId="ListContinue5">
    <w:name w:val="List Continue 5"/>
    <w:basedOn w:val="Normal"/>
    <w:uiPriority w:val="99"/>
    <w:semiHidden/>
    <w:unhideWhenUsed/>
    <w:rsid w:val="002C2563"/>
    <w:pPr>
      <w:spacing w:after="120" w:line="288" w:lineRule="auto"/>
      <w:ind w:left="1800"/>
      <w:contextualSpacing/>
    </w:pPr>
    <w:rPr>
      <w:rFonts w:asciiTheme="minorHAnsi" w:eastAsiaTheme="minorHAnsi" w:hAnsiTheme="minorHAnsi" w:cstheme="minorBidi"/>
      <w:color w:val="595959" w:themeColor="text1" w:themeTint="A6"/>
      <w:sz w:val="22"/>
      <w:szCs w:val="22"/>
    </w:rPr>
  </w:style>
  <w:style w:type="paragraph" w:styleId="ListNumber">
    <w:name w:val="List Number"/>
    <w:basedOn w:val="Normal"/>
    <w:uiPriority w:val="99"/>
    <w:semiHidden/>
    <w:unhideWhenUsed/>
    <w:rsid w:val="002C2563"/>
    <w:pPr>
      <w:numPr>
        <w:numId w:val="6"/>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Number2">
    <w:name w:val="List Number 2"/>
    <w:basedOn w:val="Normal"/>
    <w:uiPriority w:val="99"/>
    <w:semiHidden/>
    <w:unhideWhenUsed/>
    <w:rsid w:val="002C2563"/>
    <w:pPr>
      <w:numPr>
        <w:numId w:val="7"/>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Number3">
    <w:name w:val="List Number 3"/>
    <w:basedOn w:val="Normal"/>
    <w:uiPriority w:val="99"/>
    <w:semiHidden/>
    <w:unhideWhenUsed/>
    <w:rsid w:val="002C2563"/>
    <w:pPr>
      <w:numPr>
        <w:numId w:val="8"/>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Number4">
    <w:name w:val="List Number 4"/>
    <w:basedOn w:val="Normal"/>
    <w:uiPriority w:val="99"/>
    <w:semiHidden/>
    <w:unhideWhenUsed/>
    <w:rsid w:val="002C2563"/>
    <w:pPr>
      <w:numPr>
        <w:numId w:val="9"/>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Number5">
    <w:name w:val="List Number 5"/>
    <w:basedOn w:val="Normal"/>
    <w:uiPriority w:val="99"/>
    <w:semiHidden/>
    <w:unhideWhenUsed/>
    <w:rsid w:val="002C2563"/>
    <w:pPr>
      <w:numPr>
        <w:numId w:val="10"/>
      </w:numPr>
      <w:spacing w:after="200" w:line="288" w:lineRule="auto"/>
      <w:contextualSpacing/>
    </w:pPr>
    <w:rPr>
      <w:rFonts w:asciiTheme="minorHAnsi" w:eastAsiaTheme="minorHAnsi" w:hAnsiTheme="minorHAnsi" w:cstheme="minorBidi"/>
      <w:color w:val="595959" w:themeColor="text1" w:themeTint="A6"/>
      <w:sz w:val="22"/>
      <w:szCs w:val="22"/>
    </w:rPr>
  </w:style>
  <w:style w:type="paragraph" w:styleId="ListParagraph">
    <w:name w:val="List Paragraph"/>
    <w:basedOn w:val="Normal"/>
    <w:uiPriority w:val="34"/>
    <w:unhideWhenUsed/>
    <w:qFormat/>
    <w:rsid w:val="002C2563"/>
    <w:pPr>
      <w:spacing w:after="200" w:line="288" w:lineRule="auto"/>
      <w:ind w:left="720"/>
      <w:contextualSpacing/>
    </w:pPr>
    <w:rPr>
      <w:rFonts w:asciiTheme="minorHAnsi" w:eastAsiaTheme="minorHAnsi" w:hAnsiTheme="minorHAnsi" w:cstheme="minorBidi"/>
      <w:color w:val="595959" w:themeColor="text1" w:themeTint="A6"/>
      <w:sz w:val="22"/>
      <w:szCs w:val="22"/>
    </w:rPr>
  </w:style>
  <w:style w:type="table" w:styleId="ListTable1Light">
    <w:name w:val="List Table 1 Light"/>
    <w:basedOn w:val="TableNormal"/>
    <w:uiPriority w:val="46"/>
    <w:rsid w:val="002C256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C2563"/>
    <w:pPr>
      <w:spacing w:after="0" w:line="240" w:lineRule="auto"/>
    </w:pPr>
    <w:tblPr>
      <w:tblStyleRowBandSize w:val="1"/>
      <w:tblStyleColBandSize w:val="1"/>
    </w:tblPr>
    <w:tblStylePr w:type="firstRow">
      <w:rPr>
        <w:b/>
        <w:bCs/>
      </w:rPr>
      <w:tblPr/>
      <w:tcPr>
        <w:tcBorders>
          <w:bottom w:val="single" w:sz="4" w:space="0" w:color="71BDD8" w:themeColor="accent1" w:themeTint="99"/>
        </w:tcBorders>
      </w:tcPr>
    </w:tblStylePr>
    <w:tblStylePr w:type="lastRow">
      <w:rPr>
        <w:b/>
        <w:bCs/>
      </w:rPr>
      <w:tblPr/>
      <w:tcPr>
        <w:tcBorders>
          <w:top w:val="single" w:sz="4" w:space="0" w:color="71BDD8" w:themeColor="accent1" w:themeTint="99"/>
        </w:tcBorders>
      </w:tcPr>
    </w:tblStylePr>
    <w:tblStylePr w:type="firstCol">
      <w:rPr>
        <w:b/>
        <w:bCs/>
      </w:rPr>
    </w:tblStylePr>
    <w:tblStylePr w:type="lastCol">
      <w:rPr>
        <w:b/>
        <w:bCs/>
      </w:rPr>
    </w:tblStylePr>
    <w:tblStylePr w:type="band1Vert">
      <w:tblPr/>
      <w:tcPr>
        <w:shd w:val="clear" w:color="auto" w:fill="CFE9F2" w:themeFill="accent1" w:themeFillTint="33"/>
      </w:tcPr>
    </w:tblStylePr>
    <w:tblStylePr w:type="band1Horz">
      <w:tblPr/>
      <w:tcPr>
        <w:shd w:val="clear" w:color="auto" w:fill="CFE9F2" w:themeFill="accent1" w:themeFillTint="33"/>
      </w:tcPr>
    </w:tblStylePr>
  </w:style>
  <w:style w:type="table" w:styleId="ListTable1Light-Accent2">
    <w:name w:val="List Table 1 Light Accent 2"/>
    <w:basedOn w:val="TableNormal"/>
    <w:uiPriority w:val="46"/>
    <w:rsid w:val="002C2563"/>
    <w:pPr>
      <w:spacing w:after="0" w:line="240" w:lineRule="auto"/>
    </w:pPr>
    <w:tblPr>
      <w:tblStyleRowBandSize w:val="1"/>
      <w:tblStyleColBandSize w:val="1"/>
    </w:tblPr>
    <w:tblStylePr w:type="firstRow">
      <w:rPr>
        <w:b/>
        <w:bCs/>
      </w:rPr>
      <w:tblPr/>
      <w:tcPr>
        <w:tcBorders>
          <w:bottom w:val="single" w:sz="4" w:space="0" w:color="F6C471" w:themeColor="accent2" w:themeTint="99"/>
        </w:tcBorders>
      </w:tcPr>
    </w:tblStylePr>
    <w:tblStylePr w:type="lastRow">
      <w:rPr>
        <w:b/>
        <w:bCs/>
      </w:rPr>
      <w:tblPr/>
      <w:tcPr>
        <w:tcBorders>
          <w:top w:val="single" w:sz="4" w:space="0" w:color="F6C471" w:themeColor="accent2" w:themeTint="99"/>
        </w:tcBorders>
      </w:tcPr>
    </w:tblStylePr>
    <w:tblStylePr w:type="firstCol">
      <w:rPr>
        <w:b/>
        <w:bCs/>
      </w:rPr>
    </w:tblStylePr>
    <w:tblStylePr w:type="lastCol">
      <w:rPr>
        <w:b/>
        <w:bCs/>
      </w:rPr>
    </w:tblStylePr>
    <w:tblStylePr w:type="band1Vert">
      <w:tblPr/>
      <w:tcPr>
        <w:shd w:val="clear" w:color="auto" w:fill="FCEBCF" w:themeFill="accent2" w:themeFillTint="33"/>
      </w:tcPr>
    </w:tblStylePr>
    <w:tblStylePr w:type="band1Horz">
      <w:tblPr/>
      <w:tcPr>
        <w:shd w:val="clear" w:color="auto" w:fill="FCEBCF" w:themeFill="accent2" w:themeFillTint="33"/>
      </w:tcPr>
    </w:tblStylePr>
  </w:style>
  <w:style w:type="table" w:styleId="ListTable1Light-Accent3">
    <w:name w:val="List Table 1 Light Accent 3"/>
    <w:basedOn w:val="TableNormal"/>
    <w:uiPriority w:val="46"/>
    <w:rsid w:val="002C2563"/>
    <w:pPr>
      <w:spacing w:after="0" w:line="240" w:lineRule="auto"/>
    </w:pPr>
    <w:tblPr>
      <w:tblStyleRowBandSize w:val="1"/>
      <w:tblStyleColBandSize w:val="1"/>
    </w:tblPr>
    <w:tblStylePr w:type="firstRow">
      <w:rPr>
        <w:b/>
        <w:bCs/>
      </w:rPr>
      <w:tblPr/>
      <w:tcPr>
        <w:tcBorders>
          <w:bottom w:val="single" w:sz="4" w:space="0" w:color="B4D09C" w:themeColor="accent3" w:themeTint="99"/>
        </w:tcBorders>
      </w:tcPr>
    </w:tblStylePr>
    <w:tblStylePr w:type="lastRow">
      <w:rPr>
        <w:b/>
        <w:bCs/>
      </w:rPr>
      <w:tblPr/>
      <w:tcPr>
        <w:tcBorders>
          <w:top w:val="single" w:sz="4" w:space="0" w:color="B4D09C" w:themeColor="accent3" w:themeTint="99"/>
        </w:tcBorders>
      </w:tcPr>
    </w:tblStylePr>
    <w:tblStylePr w:type="firstCol">
      <w:rPr>
        <w:b/>
        <w:bCs/>
      </w:rPr>
    </w:tblStylePr>
    <w:tblStylePr w:type="lastCol">
      <w:rPr>
        <w:b/>
        <w:bCs/>
      </w:rPr>
    </w:tblStylePr>
    <w:tblStylePr w:type="band1Vert">
      <w:tblPr/>
      <w:tcPr>
        <w:shd w:val="clear" w:color="auto" w:fill="E6EFDE" w:themeFill="accent3" w:themeFillTint="33"/>
      </w:tcPr>
    </w:tblStylePr>
    <w:tblStylePr w:type="band1Horz">
      <w:tblPr/>
      <w:tcPr>
        <w:shd w:val="clear" w:color="auto" w:fill="E6EFDE" w:themeFill="accent3" w:themeFillTint="33"/>
      </w:tcPr>
    </w:tblStylePr>
  </w:style>
  <w:style w:type="table" w:styleId="ListTable1Light-Accent4">
    <w:name w:val="List Table 1 Light Accent 4"/>
    <w:basedOn w:val="TableNormal"/>
    <w:uiPriority w:val="46"/>
    <w:rsid w:val="002C2563"/>
    <w:pPr>
      <w:spacing w:after="0" w:line="240" w:lineRule="auto"/>
    </w:pPr>
    <w:tblPr>
      <w:tblStyleRowBandSize w:val="1"/>
      <w:tblStyleColBandSize w:val="1"/>
    </w:tblPr>
    <w:tblStylePr w:type="firstRow">
      <w:rPr>
        <w:b/>
        <w:bCs/>
      </w:rPr>
      <w:tblPr/>
      <w:tcPr>
        <w:tcBorders>
          <w:bottom w:val="single" w:sz="4" w:space="0" w:color="5F8EE0" w:themeColor="accent4" w:themeTint="99"/>
        </w:tcBorders>
      </w:tcPr>
    </w:tblStylePr>
    <w:tblStylePr w:type="lastRow">
      <w:rPr>
        <w:b/>
        <w:bCs/>
      </w:rPr>
      <w:tblPr/>
      <w:tcPr>
        <w:tcBorders>
          <w:top w:val="single" w:sz="4" w:space="0" w:color="5F8EE0" w:themeColor="accent4" w:themeTint="99"/>
        </w:tcBorders>
      </w:tcPr>
    </w:tblStylePr>
    <w:tblStylePr w:type="firstCol">
      <w:rPr>
        <w:b/>
        <w:bCs/>
      </w:rPr>
    </w:tblStylePr>
    <w:tblStylePr w:type="lastCol">
      <w:rPr>
        <w:b/>
        <w:bCs/>
      </w:rPr>
    </w:tblStylePr>
    <w:tblStylePr w:type="band1Vert">
      <w:tblPr/>
      <w:tcPr>
        <w:shd w:val="clear" w:color="auto" w:fill="C9D9F4" w:themeFill="accent4" w:themeFillTint="33"/>
      </w:tcPr>
    </w:tblStylePr>
    <w:tblStylePr w:type="band1Horz">
      <w:tblPr/>
      <w:tcPr>
        <w:shd w:val="clear" w:color="auto" w:fill="C9D9F4" w:themeFill="accent4" w:themeFillTint="33"/>
      </w:tcPr>
    </w:tblStylePr>
  </w:style>
  <w:style w:type="table" w:styleId="ListTable1Light-Accent5">
    <w:name w:val="List Table 1 Light Accent 5"/>
    <w:basedOn w:val="TableNormal"/>
    <w:uiPriority w:val="46"/>
    <w:rsid w:val="002C2563"/>
    <w:pPr>
      <w:spacing w:after="0" w:line="240" w:lineRule="auto"/>
    </w:pPr>
    <w:tblPr>
      <w:tblStyleRowBandSize w:val="1"/>
      <w:tblStyleColBandSize w:val="1"/>
    </w:tblPr>
    <w:tblStylePr w:type="firstRow">
      <w:rPr>
        <w:b/>
        <w:bCs/>
      </w:rPr>
      <w:tblPr/>
      <w:tcPr>
        <w:tcBorders>
          <w:bottom w:val="single" w:sz="4" w:space="0" w:color="F1E178" w:themeColor="accent5" w:themeTint="99"/>
        </w:tcBorders>
      </w:tcPr>
    </w:tblStylePr>
    <w:tblStylePr w:type="lastRow">
      <w:rPr>
        <w:b/>
        <w:bCs/>
      </w:rPr>
      <w:tblPr/>
      <w:tcPr>
        <w:tcBorders>
          <w:top w:val="single" w:sz="4" w:space="0" w:color="F1E178" w:themeColor="accent5" w:themeTint="99"/>
        </w:tcBorders>
      </w:tcPr>
    </w:tblStylePr>
    <w:tblStylePr w:type="firstCol">
      <w:rPr>
        <w:b/>
        <w:bCs/>
      </w:rPr>
    </w:tblStylePr>
    <w:tblStylePr w:type="lastCol">
      <w:rPr>
        <w:b/>
        <w:bCs/>
      </w:rPr>
    </w:tblStylePr>
    <w:tblStylePr w:type="band1Vert">
      <w:tblPr/>
      <w:tcPr>
        <w:shd w:val="clear" w:color="auto" w:fill="FAF5D1" w:themeFill="accent5" w:themeFillTint="33"/>
      </w:tcPr>
    </w:tblStylePr>
    <w:tblStylePr w:type="band1Horz">
      <w:tblPr/>
      <w:tcPr>
        <w:shd w:val="clear" w:color="auto" w:fill="FAF5D1" w:themeFill="accent5" w:themeFillTint="33"/>
      </w:tcPr>
    </w:tblStylePr>
  </w:style>
  <w:style w:type="table" w:styleId="ListTable1Light-Accent6">
    <w:name w:val="List Table 1 Light Accent 6"/>
    <w:basedOn w:val="TableNormal"/>
    <w:uiPriority w:val="46"/>
    <w:rsid w:val="002C2563"/>
    <w:pPr>
      <w:spacing w:after="0" w:line="240" w:lineRule="auto"/>
    </w:pPr>
    <w:tblPr>
      <w:tblStyleRowBandSize w:val="1"/>
      <w:tblStyleColBandSize w:val="1"/>
    </w:tblPr>
    <w:tblStylePr w:type="firstRow">
      <w:rPr>
        <w:b/>
        <w:bCs/>
      </w:rPr>
      <w:tblPr/>
      <w:tcPr>
        <w:tcBorders>
          <w:bottom w:val="single" w:sz="4" w:space="0" w:color="A5C0C9" w:themeColor="accent6" w:themeTint="99"/>
        </w:tcBorders>
      </w:tcPr>
    </w:tblStylePr>
    <w:tblStylePr w:type="lastRow">
      <w:rPr>
        <w:b/>
        <w:bCs/>
      </w:rPr>
      <w:tblPr/>
      <w:tcPr>
        <w:tcBorders>
          <w:top w:val="single" w:sz="4" w:space="0" w:color="A5C0C9" w:themeColor="accent6" w:themeTint="99"/>
        </w:tcBorders>
      </w:tcPr>
    </w:tblStylePr>
    <w:tblStylePr w:type="firstCol">
      <w:rPr>
        <w:b/>
        <w:bCs/>
      </w:rPr>
    </w:tblStylePr>
    <w:tblStylePr w:type="lastCol">
      <w:rPr>
        <w:b/>
        <w:bCs/>
      </w:rPr>
    </w:tblStylePr>
    <w:tblStylePr w:type="band1Vert">
      <w:tblPr/>
      <w:tcPr>
        <w:shd w:val="clear" w:color="auto" w:fill="E1EAED" w:themeFill="accent6" w:themeFillTint="33"/>
      </w:tcPr>
    </w:tblStylePr>
    <w:tblStylePr w:type="band1Horz">
      <w:tblPr/>
      <w:tcPr>
        <w:shd w:val="clear" w:color="auto" w:fill="E1EAED" w:themeFill="accent6" w:themeFillTint="33"/>
      </w:tcPr>
    </w:tblStylePr>
  </w:style>
  <w:style w:type="table" w:styleId="ListTable2">
    <w:name w:val="List Table 2"/>
    <w:basedOn w:val="TableNormal"/>
    <w:uiPriority w:val="47"/>
    <w:rsid w:val="002C256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C2563"/>
    <w:pPr>
      <w:spacing w:after="0" w:line="240" w:lineRule="auto"/>
    </w:pPr>
    <w:tblPr>
      <w:tblStyleRowBandSize w:val="1"/>
      <w:tblStyleColBandSize w:val="1"/>
      <w:tblBorders>
        <w:top w:val="single" w:sz="4" w:space="0" w:color="71BDD8" w:themeColor="accent1" w:themeTint="99"/>
        <w:bottom w:val="single" w:sz="4" w:space="0" w:color="71BDD8" w:themeColor="accent1" w:themeTint="99"/>
        <w:insideH w:val="single" w:sz="4" w:space="0" w:color="71BDD8"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E9F2" w:themeFill="accent1" w:themeFillTint="33"/>
      </w:tcPr>
    </w:tblStylePr>
    <w:tblStylePr w:type="band1Horz">
      <w:tblPr/>
      <w:tcPr>
        <w:shd w:val="clear" w:color="auto" w:fill="CFE9F2" w:themeFill="accent1" w:themeFillTint="33"/>
      </w:tcPr>
    </w:tblStylePr>
  </w:style>
  <w:style w:type="table" w:styleId="ListTable2-Accent2">
    <w:name w:val="List Table 2 Accent 2"/>
    <w:basedOn w:val="TableNormal"/>
    <w:uiPriority w:val="47"/>
    <w:rsid w:val="002C2563"/>
    <w:pPr>
      <w:spacing w:after="0" w:line="240" w:lineRule="auto"/>
    </w:pPr>
    <w:tblPr>
      <w:tblStyleRowBandSize w:val="1"/>
      <w:tblStyleColBandSize w:val="1"/>
      <w:tblBorders>
        <w:top w:val="single" w:sz="4" w:space="0" w:color="F6C471" w:themeColor="accent2" w:themeTint="99"/>
        <w:bottom w:val="single" w:sz="4" w:space="0" w:color="F6C471" w:themeColor="accent2" w:themeTint="99"/>
        <w:insideH w:val="single" w:sz="4" w:space="0" w:color="F6C47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BCF" w:themeFill="accent2" w:themeFillTint="33"/>
      </w:tcPr>
    </w:tblStylePr>
    <w:tblStylePr w:type="band1Horz">
      <w:tblPr/>
      <w:tcPr>
        <w:shd w:val="clear" w:color="auto" w:fill="FCEBCF" w:themeFill="accent2" w:themeFillTint="33"/>
      </w:tcPr>
    </w:tblStylePr>
  </w:style>
  <w:style w:type="table" w:styleId="ListTable2-Accent3">
    <w:name w:val="List Table 2 Accent 3"/>
    <w:basedOn w:val="TableNormal"/>
    <w:uiPriority w:val="47"/>
    <w:rsid w:val="002C2563"/>
    <w:pPr>
      <w:spacing w:after="0" w:line="240" w:lineRule="auto"/>
    </w:pPr>
    <w:tblPr>
      <w:tblStyleRowBandSize w:val="1"/>
      <w:tblStyleColBandSize w:val="1"/>
      <w:tblBorders>
        <w:top w:val="single" w:sz="4" w:space="0" w:color="B4D09C" w:themeColor="accent3" w:themeTint="99"/>
        <w:bottom w:val="single" w:sz="4" w:space="0" w:color="B4D09C" w:themeColor="accent3" w:themeTint="99"/>
        <w:insideH w:val="single" w:sz="4" w:space="0" w:color="B4D0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FDE" w:themeFill="accent3" w:themeFillTint="33"/>
      </w:tcPr>
    </w:tblStylePr>
    <w:tblStylePr w:type="band1Horz">
      <w:tblPr/>
      <w:tcPr>
        <w:shd w:val="clear" w:color="auto" w:fill="E6EFDE" w:themeFill="accent3" w:themeFillTint="33"/>
      </w:tcPr>
    </w:tblStylePr>
  </w:style>
  <w:style w:type="table" w:styleId="ListTable2-Accent4">
    <w:name w:val="List Table 2 Accent 4"/>
    <w:basedOn w:val="TableNormal"/>
    <w:uiPriority w:val="47"/>
    <w:rsid w:val="002C2563"/>
    <w:pPr>
      <w:spacing w:after="0" w:line="240" w:lineRule="auto"/>
    </w:pPr>
    <w:tblPr>
      <w:tblStyleRowBandSize w:val="1"/>
      <w:tblStyleColBandSize w:val="1"/>
      <w:tblBorders>
        <w:top w:val="single" w:sz="4" w:space="0" w:color="5F8EE0" w:themeColor="accent4" w:themeTint="99"/>
        <w:bottom w:val="single" w:sz="4" w:space="0" w:color="5F8EE0" w:themeColor="accent4" w:themeTint="99"/>
        <w:insideH w:val="single" w:sz="4" w:space="0" w:color="5F8EE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9D9F4" w:themeFill="accent4" w:themeFillTint="33"/>
      </w:tcPr>
    </w:tblStylePr>
    <w:tblStylePr w:type="band1Horz">
      <w:tblPr/>
      <w:tcPr>
        <w:shd w:val="clear" w:color="auto" w:fill="C9D9F4" w:themeFill="accent4" w:themeFillTint="33"/>
      </w:tcPr>
    </w:tblStylePr>
  </w:style>
  <w:style w:type="table" w:styleId="ListTable2-Accent5">
    <w:name w:val="List Table 2 Accent 5"/>
    <w:basedOn w:val="TableNormal"/>
    <w:uiPriority w:val="47"/>
    <w:rsid w:val="002C2563"/>
    <w:pPr>
      <w:spacing w:after="0" w:line="240" w:lineRule="auto"/>
    </w:pPr>
    <w:tblPr>
      <w:tblStyleRowBandSize w:val="1"/>
      <w:tblStyleColBandSize w:val="1"/>
      <w:tblBorders>
        <w:top w:val="single" w:sz="4" w:space="0" w:color="F1E178" w:themeColor="accent5" w:themeTint="99"/>
        <w:bottom w:val="single" w:sz="4" w:space="0" w:color="F1E178" w:themeColor="accent5" w:themeTint="99"/>
        <w:insideH w:val="single" w:sz="4" w:space="0" w:color="F1E178"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5D1" w:themeFill="accent5" w:themeFillTint="33"/>
      </w:tcPr>
    </w:tblStylePr>
    <w:tblStylePr w:type="band1Horz">
      <w:tblPr/>
      <w:tcPr>
        <w:shd w:val="clear" w:color="auto" w:fill="FAF5D1" w:themeFill="accent5" w:themeFillTint="33"/>
      </w:tcPr>
    </w:tblStylePr>
  </w:style>
  <w:style w:type="table" w:styleId="ListTable2-Accent6">
    <w:name w:val="List Table 2 Accent 6"/>
    <w:basedOn w:val="TableNormal"/>
    <w:uiPriority w:val="47"/>
    <w:rsid w:val="002C2563"/>
    <w:pPr>
      <w:spacing w:after="0" w:line="240" w:lineRule="auto"/>
    </w:pPr>
    <w:tblPr>
      <w:tblStyleRowBandSize w:val="1"/>
      <w:tblStyleColBandSize w:val="1"/>
      <w:tblBorders>
        <w:top w:val="single" w:sz="4" w:space="0" w:color="A5C0C9" w:themeColor="accent6" w:themeTint="99"/>
        <w:bottom w:val="single" w:sz="4" w:space="0" w:color="A5C0C9" w:themeColor="accent6" w:themeTint="99"/>
        <w:insideH w:val="single" w:sz="4" w:space="0" w:color="A5C0C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AED" w:themeFill="accent6" w:themeFillTint="33"/>
      </w:tcPr>
    </w:tblStylePr>
    <w:tblStylePr w:type="band1Horz">
      <w:tblPr/>
      <w:tcPr>
        <w:shd w:val="clear" w:color="auto" w:fill="E1EAED" w:themeFill="accent6" w:themeFillTint="33"/>
      </w:tcPr>
    </w:tblStylePr>
  </w:style>
  <w:style w:type="table" w:styleId="ListTable3">
    <w:name w:val="List Table 3"/>
    <w:basedOn w:val="TableNormal"/>
    <w:uiPriority w:val="48"/>
    <w:rsid w:val="002C256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C2563"/>
    <w:pPr>
      <w:spacing w:after="0" w:line="240" w:lineRule="auto"/>
    </w:pPr>
    <w:tblPr>
      <w:tblStyleRowBandSize w:val="1"/>
      <w:tblStyleColBandSize w:val="1"/>
      <w:tblBorders>
        <w:top w:val="single" w:sz="4" w:space="0" w:color="2D86A6" w:themeColor="accent1"/>
        <w:left w:val="single" w:sz="4" w:space="0" w:color="2D86A6" w:themeColor="accent1"/>
        <w:bottom w:val="single" w:sz="4" w:space="0" w:color="2D86A6" w:themeColor="accent1"/>
        <w:right w:val="single" w:sz="4" w:space="0" w:color="2D86A6" w:themeColor="accent1"/>
      </w:tblBorders>
    </w:tblPr>
    <w:tblStylePr w:type="firstRow">
      <w:rPr>
        <w:b/>
        <w:bCs/>
        <w:color w:val="FFFFFF" w:themeColor="background1"/>
      </w:rPr>
      <w:tblPr/>
      <w:tcPr>
        <w:shd w:val="clear" w:color="auto" w:fill="2D86A6" w:themeFill="accent1"/>
      </w:tcPr>
    </w:tblStylePr>
    <w:tblStylePr w:type="lastRow">
      <w:rPr>
        <w:b/>
        <w:bCs/>
      </w:rPr>
      <w:tblPr/>
      <w:tcPr>
        <w:tcBorders>
          <w:top w:val="double" w:sz="4" w:space="0" w:color="2D86A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D86A6" w:themeColor="accent1"/>
          <w:right w:val="single" w:sz="4" w:space="0" w:color="2D86A6" w:themeColor="accent1"/>
        </w:tcBorders>
      </w:tcPr>
    </w:tblStylePr>
    <w:tblStylePr w:type="band1Horz">
      <w:tblPr/>
      <w:tcPr>
        <w:tcBorders>
          <w:top w:val="single" w:sz="4" w:space="0" w:color="2D86A6" w:themeColor="accent1"/>
          <w:bottom w:val="single" w:sz="4" w:space="0" w:color="2D86A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D86A6" w:themeColor="accent1"/>
          <w:left w:val="nil"/>
        </w:tcBorders>
      </w:tcPr>
    </w:tblStylePr>
    <w:tblStylePr w:type="swCell">
      <w:tblPr/>
      <w:tcPr>
        <w:tcBorders>
          <w:top w:val="double" w:sz="4" w:space="0" w:color="2D86A6" w:themeColor="accent1"/>
          <w:right w:val="nil"/>
        </w:tcBorders>
      </w:tcPr>
    </w:tblStylePr>
  </w:style>
  <w:style w:type="table" w:styleId="ListTable3-Accent2">
    <w:name w:val="List Table 3 Accent 2"/>
    <w:basedOn w:val="TableNormal"/>
    <w:uiPriority w:val="48"/>
    <w:rsid w:val="002C2563"/>
    <w:pPr>
      <w:spacing w:after="0" w:line="240" w:lineRule="auto"/>
    </w:pPr>
    <w:tblPr>
      <w:tblStyleRowBandSize w:val="1"/>
      <w:tblStyleColBandSize w:val="1"/>
      <w:tblBorders>
        <w:top w:val="single" w:sz="4" w:space="0" w:color="F09E13" w:themeColor="accent2"/>
        <w:left w:val="single" w:sz="4" w:space="0" w:color="F09E13" w:themeColor="accent2"/>
        <w:bottom w:val="single" w:sz="4" w:space="0" w:color="F09E13" w:themeColor="accent2"/>
        <w:right w:val="single" w:sz="4" w:space="0" w:color="F09E13" w:themeColor="accent2"/>
      </w:tblBorders>
    </w:tblPr>
    <w:tblStylePr w:type="firstRow">
      <w:rPr>
        <w:b/>
        <w:bCs/>
        <w:color w:val="FFFFFF" w:themeColor="background1"/>
      </w:rPr>
      <w:tblPr/>
      <w:tcPr>
        <w:shd w:val="clear" w:color="auto" w:fill="F09E13" w:themeFill="accent2"/>
      </w:tcPr>
    </w:tblStylePr>
    <w:tblStylePr w:type="lastRow">
      <w:rPr>
        <w:b/>
        <w:bCs/>
      </w:rPr>
      <w:tblPr/>
      <w:tcPr>
        <w:tcBorders>
          <w:top w:val="double" w:sz="4" w:space="0" w:color="F09E1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9E13" w:themeColor="accent2"/>
          <w:right w:val="single" w:sz="4" w:space="0" w:color="F09E13" w:themeColor="accent2"/>
        </w:tcBorders>
      </w:tcPr>
    </w:tblStylePr>
    <w:tblStylePr w:type="band1Horz">
      <w:tblPr/>
      <w:tcPr>
        <w:tcBorders>
          <w:top w:val="single" w:sz="4" w:space="0" w:color="F09E13" w:themeColor="accent2"/>
          <w:bottom w:val="single" w:sz="4" w:space="0" w:color="F09E1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9E13" w:themeColor="accent2"/>
          <w:left w:val="nil"/>
        </w:tcBorders>
      </w:tcPr>
    </w:tblStylePr>
    <w:tblStylePr w:type="swCell">
      <w:tblPr/>
      <w:tcPr>
        <w:tcBorders>
          <w:top w:val="double" w:sz="4" w:space="0" w:color="F09E13" w:themeColor="accent2"/>
          <w:right w:val="nil"/>
        </w:tcBorders>
      </w:tcPr>
    </w:tblStylePr>
  </w:style>
  <w:style w:type="table" w:styleId="ListTable3-Accent3">
    <w:name w:val="List Table 3 Accent 3"/>
    <w:basedOn w:val="TableNormal"/>
    <w:uiPriority w:val="48"/>
    <w:rsid w:val="002C2563"/>
    <w:pPr>
      <w:spacing w:after="0" w:line="240" w:lineRule="auto"/>
    </w:pPr>
    <w:tblPr>
      <w:tblStyleRowBandSize w:val="1"/>
      <w:tblStyleColBandSize w:val="1"/>
      <w:tblBorders>
        <w:top w:val="single" w:sz="4" w:space="0" w:color="83B15B" w:themeColor="accent3"/>
        <w:left w:val="single" w:sz="4" w:space="0" w:color="83B15B" w:themeColor="accent3"/>
        <w:bottom w:val="single" w:sz="4" w:space="0" w:color="83B15B" w:themeColor="accent3"/>
        <w:right w:val="single" w:sz="4" w:space="0" w:color="83B15B" w:themeColor="accent3"/>
      </w:tblBorders>
    </w:tblPr>
    <w:tblStylePr w:type="firstRow">
      <w:rPr>
        <w:b/>
        <w:bCs/>
        <w:color w:val="FFFFFF" w:themeColor="background1"/>
      </w:rPr>
      <w:tblPr/>
      <w:tcPr>
        <w:shd w:val="clear" w:color="auto" w:fill="83B15B" w:themeFill="accent3"/>
      </w:tcPr>
    </w:tblStylePr>
    <w:tblStylePr w:type="lastRow">
      <w:rPr>
        <w:b/>
        <w:bCs/>
      </w:rPr>
      <w:tblPr/>
      <w:tcPr>
        <w:tcBorders>
          <w:top w:val="double" w:sz="4" w:space="0" w:color="83B15B"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3B15B" w:themeColor="accent3"/>
          <w:right w:val="single" w:sz="4" w:space="0" w:color="83B15B" w:themeColor="accent3"/>
        </w:tcBorders>
      </w:tcPr>
    </w:tblStylePr>
    <w:tblStylePr w:type="band1Horz">
      <w:tblPr/>
      <w:tcPr>
        <w:tcBorders>
          <w:top w:val="single" w:sz="4" w:space="0" w:color="83B15B" w:themeColor="accent3"/>
          <w:bottom w:val="single" w:sz="4" w:space="0" w:color="83B15B"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3B15B" w:themeColor="accent3"/>
          <w:left w:val="nil"/>
        </w:tcBorders>
      </w:tcPr>
    </w:tblStylePr>
    <w:tblStylePr w:type="swCell">
      <w:tblPr/>
      <w:tcPr>
        <w:tcBorders>
          <w:top w:val="double" w:sz="4" w:space="0" w:color="83B15B" w:themeColor="accent3"/>
          <w:right w:val="nil"/>
        </w:tcBorders>
      </w:tcPr>
    </w:tblStylePr>
  </w:style>
  <w:style w:type="table" w:styleId="ListTable3-Accent4">
    <w:name w:val="List Table 3 Accent 4"/>
    <w:basedOn w:val="TableNormal"/>
    <w:uiPriority w:val="48"/>
    <w:rsid w:val="002C2563"/>
    <w:pPr>
      <w:spacing w:after="0" w:line="240" w:lineRule="auto"/>
    </w:pPr>
    <w:tblPr>
      <w:tblStyleRowBandSize w:val="1"/>
      <w:tblStyleColBandSize w:val="1"/>
      <w:tblBorders>
        <w:top w:val="single" w:sz="4" w:space="0" w:color="1F4FA2" w:themeColor="accent4"/>
        <w:left w:val="single" w:sz="4" w:space="0" w:color="1F4FA2" w:themeColor="accent4"/>
        <w:bottom w:val="single" w:sz="4" w:space="0" w:color="1F4FA2" w:themeColor="accent4"/>
        <w:right w:val="single" w:sz="4" w:space="0" w:color="1F4FA2" w:themeColor="accent4"/>
      </w:tblBorders>
    </w:tblPr>
    <w:tblStylePr w:type="firstRow">
      <w:rPr>
        <w:b/>
        <w:bCs/>
        <w:color w:val="FFFFFF" w:themeColor="background1"/>
      </w:rPr>
      <w:tblPr/>
      <w:tcPr>
        <w:shd w:val="clear" w:color="auto" w:fill="1F4FA2" w:themeFill="accent4"/>
      </w:tcPr>
    </w:tblStylePr>
    <w:tblStylePr w:type="lastRow">
      <w:rPr>
        <w:b/>
        <w:bCs/>
      </w:rPr>
      <w:tblPr/>
      <w:tcPr>
        <w:tcBorders>
          <w:top w:val="double" w:sz="4" w:space="0" w:color="1F4F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F4FA2" w:themeColor="accent4"/>
          <w:right w:val="single" w:sz="4" w:space="0" w:color="1F4FA2" w:themeColor="accent4"/>
        </w:tcBorders>
      </w:tcPr>
    </w:tblStylePr>
    <w:tblStylePr w:type="band1Horz">
      <w:tblPr/>
      <w:tcPr>
        <w:tcBorders>
          <w:top w:val="single" w:sz="4" w:space="0" w:color="1F4FA2" w:themeColor="accent4"/>
          <w:bottom w:val="single" w:sz="4" w:space="0" w:color="1F4F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F4FA2" w:themeColor="accent4"/>
          <w:left w:val="nil"/>
        </w:tcBorders>
      </w:tcPr>
    </w:tblStylePr>
    <w:tblStylePr w:type="swCell">
      <w:tblPr/>
      <w:tcPr>
        <w:tcBorders>
          <w:top w:val="double" w:sz="4" w:space="0" w:color="1F4FA2" w:themeColor="accent4"/>
          <w:right w:val="nil"/>
        </w:tcBorders>
      </w:tcPr>
    </w:tblStylePr>
  </w:style>
  <w:style w:type="table" w:styleId="ListTable3-Accent5">
    <w:name w:val="List Table 3 Accent 5"/>
    <w:basedOn w:val="TableNormal"/>
    <w:uiPriority w:val="48"/>
    <w:rsid w:val="002C2563"/>
    <w:pPr>
      <w:spacing w:after="0" w:line="240" w:lineRule="auto"/>
    </w:pPr>
    <w:tblPr>
      <w:tblStyleRowBandSize w:val="1"/>
      <w:tblStyleColBandSize w:val="1"/>
      <w:tblBorders>
        <w:top w:val="single" w:sz="4" w:space="0" w:color="E8CE1F" w:themeColor="accent5"/>
        <w:left w:val="single" w:sz="4" w:space="0" w:color="E8CE1F" w:themeColor="accent5"/>
        <w:bottom w:val="single" w:sz="4" w:space="0" w:color="E8CE1F" w:themeColor="accent5"/>
        <w:right w:val="single" w:sz="4" w:space="0" w:color="E8CE1F" w:themeColor="accent5"/>
      </w:tblBorders>
    </w:tblPr>
    <w:tblStylePr w:type="firstRow">
      <w:rPr>
        <w:b/>
        <w:bCs/>
        <w:color w:val="FFFFFF" w:themeColor="background1"/>
      </w:rPr>
      <w:tblPr/>
      <w:tcPr>
        <w:shd w:val="clear" w:color="auto" w:fill="E8CE1F" w:themeFill="accent5"/>
      </w:tcPr>
    </w:tblStylePr>
    <w:tblStylePr w:type="lastRow">
      <w:rPr>
        <w:b/>
        <w:bCs/>
      </w:rPr>
      <w:tblPr/>
      <w:tcPr>
        <w:tcBorders>
          <w:top w:val="double" w:sz="4" w:space="0" w:color="E8CE1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CE1F" w:themeColor="accent5"/>
          <w:right w:val="single" w:sz="4" w:space="0" w:color="E8CE1F" w:themeColor="accent5"/>
        </w:tcBorders>
      </w:tcPr>
    </w:tblStylePr>
    <w:tblStylePr w:type="band1Horz">
      <w:tblPr/>
      <w:tcPr>
        <w:tcBorders>
          <w:top w:val="single" w:sz="4" w:space="0" w:color="E8CE1F" w:themeColor="accent5"/>
          <w:bottom w:val="single" w:sz="4" w:space="0" w:color="E8CE1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CE1F" w:themeColor="accent5"/>
          <w:left w:val="nil"/>
        </w:tcBorders>
      </w:tcPr>
    </w:tblStylePr>
    <w:tblStylePr w:type="swCell">
      <w:tblPr/>
      <w:tcPr>
        <w:tcBorders>
          <w:top w:val="double" w:sz="4" w:space="0" w:color="E8CE1F" w:themeColor="accent5"/>
          <w:right w:val="nil"/>
        </w:tcBorders>
      </w:tcPr>
    </w:tblStylePr>
  </w:style>
  <w:style w:type="table" w:styleId="ListTable3-Accent6">
    <w:name w:val="List Table 3 Accent 6"/>
    <w:basedOn w:val="TableNormal"/>
    <w:uiPriority w:val="48"/>
    <w:rsid w:val="002C2563"/>
    <w:pPr>
      <w:spacing w:after="0" w:line="240" w:lineRule="auto"/>
    </w:pPr>
    <w:tblPr>
      <w:tblStyleRowBandSize w:val="1"/>
      <w:tblStyleColBandSize w:val="1"/>
      <w:tblBorders>
        <w:top w:val="single" w:sz="4" w:space="0" w:color="6A97A5" w:themeColor="accent6"/>
        <w:left w:val="single" w:sz="4" w:space="0" w:color="6A97A5" w:themeColor="accent6"/>
        <w:bottom w:val="single" w:sz="4" w:space="0" w:color="6A97A5" w:themeColor="accent6"/>
        <w:right w:val="single" w:sz="4" w:space="0" w:color="6A97A5" w:themeColor="accent6"/>
      </w:tblBorders>
    </w:tblPr>
    <w:tblStylePr w:type="firstRow">
      <w:rPr>
        <w:b/>
        <w:bCs/>
        <w:color w:val="FFFFFF" w:themeColor="background1"/>
      </w:rPr>
      <w:tblPr/>
      <w:tcPr>
        <w:shd w:val="clear" w:color="auto" w:fill="6A97A5" w:themeFill="accent6"/>
      </w:tcPr>
    </w:tblStylePr>
    <w:tblStylePr w:type="lastRow">
      <w:rPr>
        <w:b/>
        <w:bCs/>
      </w:rPr>
      <w:tblPr/>
      <w:tcPr>
        <w:tcBorders>
          <w:top w:val="double" w:sz="4" w:space="0" w:color="6A97A5"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A97A5" w:themeColor="accent6"/>
          <w:right w:val="single" w:sz="4" w:space="0" w:color="6A97A5" w:themeColor="accent6"/>
        </w:tcBorders>
      </w:tcPr>
    </w:tblStylePr>
    <w:tblStylePr w:type="band1Horz">
      <w:tblPr/>
      <w:tcPr>
        <w:tcBorders>
          <w:top w:val="single" w:sz="4" w:space="0" w:color="6A97A5" w:themeColor="accent6"/>
          <w:bottom w:val="single" w:sz="4" w:space="0" w:color="6A97A5"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A97A5" w:themeColor="accent6"/>
          <w:left w:val="nil"/>
        </w:tcBorders>
      </w:tcPr>
    </w:tblStylePr>
    <w:tblStylePr w:type="swCell">
      <w:tblPr/>
      <w:tcPr>
        <w:tcBorders>
          <w:top w:val="double" w:sz="4" w:space="0" w:color="6A97A5" w:themeColor="accent6"/>
          <w:right w:val="nil"/>
        </w:tcBorders>
      </w:tcPr>
    </w:tblStylePr>
  </w:style>
  <w:style w:type="table" w:styleId="ListTable4">
    <w:name w:val="List Table 4"/>
    <w:basedOn w:val="TableNormal"/>
    <w:uiPriority w:val="49"/>
    <w:rsid w:val="002C25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C2563"/>
    <w:pPr>
      <w:spacing w:after="0" w:line="240" w:lineRule="auto"/>
    </w:pPr>
    <w:tblPr>
      <w:tblStyleRowBandSize w:val="1"/>
      <w:tblStyleColBandSize w:val="1"/>
      <w:tblBorders>
        <w:top w:val="single" w:sz="4" w:space="0" w:color="71BDD8" w:themeColor="accent1" w:themeTint="99"/>
        <w:left w:val="single" w:sz="4" w:space="0" w:color="71BDD8" w:themeColor="accent1" w:themeTint="99"/>
        <w:bottom w:val="single" w:sz="4" w:space="0" w:color="71BDD8" w:themeColor="accent1" w:themeTint="99"/>
        <w:right w:val="single" w:sz="4" w:space="0" w:color="71BDD8" w:themeColor="accent1" w:themeTint="99"/>
        <w:insideH w:val="single" w:sz="4" w:space="0" w:color="71BDD8" w:themeColor="accent1" w:themeTint="99"/>
      </w:tblBorders>
    </w:tblPr>
    <w:tblStylePr w:type="firstRow">
      <w:rPr>
        <w:b/>
        <w:bCs/>
        <w:color w:val="FFFFFF" w:themeColor="background1"/>
      </w:rPr>
      <w:tblPr/>
      <w:tcPr>
        <w:tcBorders>
          <w:top w:val="single" w:sz="4" w:space="0" w:color="2D86A6" w:themeColor="accent1"/>
          <w:left w:val="single" w:sz="4" w:space="0" w:color="2D86A6" w:themeColor="accent1"/>
          <w:bottom w:val="single" w:sz="4" w:space="0" w:color="2D86A6" w:themeColor="accent1"/>
          <w:right w:val="single" w:sz="4" w:space="0" w:color="2D86A6" w:themeColor="accent1"/>
          <w:insideH w:val="nil"/>
        </w:tcBorders>
        <w:shd w:val="clear" w:color="auto" w:fill="2D86A6" w:themeFill="accent1"/>
      </w:tcPr>
    </w:tblStylePr>
    <w:tblStylePr w:type="lastRow">
      <w:rPr>
        <w:b/>
        <w:bCs/>
      </w:rPr>
      <w:tblPr/>
      <w:tcPr>
        <w:tcBorders>
          <w:top w:val="double" w:sz="4" w:space="0" w:color="71BDD8" w:themeColor="accent1" w:themeTint="99"/>
        </w:tcBorders>
      </w:tcPr>
    </w:tblStylePr>
    <w:tblStylePr w:type="firstCol">
      <w:rPr>
        <w:b/>
        <w:bCs/>
      </w:rPr>
    </w:tblStylePr>
    <w:tblStylePr w:type="lastCol">
      <w:rPr>
        <w:b/>
        <w:bCs/>
      </w:rPr>
    </w:tblStylePr>
    <w:tblStylePr w:type="band1Vert">
      <w:tblPr/>
      <w:tcPr>
        <w:shd w:val="clear" w:color="auto" w:fill="CFE9F2" w:themeFill="accent1" w:themeFillTint="33"/>
      </w:tcPr>
    </w:tblStylePr>
    <w:tblStylePr w:type="band1Horz">
      <w:tblPr/>
      <w:tcPr>
        <w:shd w:val="clear" w:color="auto" w:fill="CFE9F2" w:themeFill="accent1" w:themeFillTint="33"/>
      </w:tcPr>
    </w:tblStylePr>
  </w:style>
  <w:style w:type="table" w:styleId="ListTable4-Accent2">
    <w:name w:val="List Table 4 Accent 2"/>
    <w:basedOn w:val="TableNormal"/>
    <w:uiPriority w:val="49"/>
    <w:rsid w:val="002C2563"/>
    <w:pPr>
      <w:spacing w:after="0" w:line="240" w:lineRule="auto"/>
    </w:pPr>
    <w:tblPr>
      <w:tblStyleRowBandSize w:val="1"/>
      <w:tblStyleColBandSize w:val="1"/>
      <w:tblBorders>
        <w:top w:val="single" w:sz="4" w:space="0" w:color="F6C471" w:themeColor="accent2" w:themeTint="99"/>
        <w:left w:val="single" w:sz="4" w:space="0" w:color="F6C471" w:themeColor="accent2" w:themeTint="99"/>
        <w:bottom w:val="single" w:sz="4" w:space="0" w:color="F6C471" w:themeColor="accent2" w:themeTint="99"/>
        <w:right w:val="single" w:sz="4" w:space="0" w:color="F6C471" w:themeColor="accent2" w:themeTint="99"/>
        <w:insideH w:val="single" w:sz="4" w:space="0" w:color="F6C471" w:themeColor="accent2" w:themeTint="99"/>
      </w:tblBorders>
    </w:tblPr>
    <w:tblStylePr w:type="firstRow">
      <w:rPr>
        <w:b/>
        <w:bCs/>
        <w:color w:val="FFFFFF" w:themeColor="background1"/>
      </w:rPr>
      <w:tblPr/>
      <w:tcPr>
        <w:tcBorders>
          <w:top w:val="single" w:sz="4" w:space="0" w:color="F09E13" w:themeColor="accent2"/>
          <w:left w:val="single" w:sz="4" w:space="0" w:color="F09E13" w:themeColor="accent2"/>
          <w:bottom w:val="single" w:sz="4" w:space="0" w:color="F09E13" w:themeColor="accent2"/>
          <w:right w:val="single" w:sz="4" w:space="0" w:color="F09E13" w:themeColor="accent2"/>
          <w:insideH w:val="nil"/>
        </w:tcBorders>
        <w:shd w:val="clear" w:color="auto" w:fill="F09E13" w:themeFill="accent2"/>
      </w:tcPr>
    </w:tblStylePr>
    <w:tblStylePr w:type="lastRow">
      <w:rPr>
        <w:b/>
        <w:bCs/>
      </w:rPr>
      <w:tblPr/>
      <w:tcPr>
        <w:tcBorders>
          <w:top w:val="double" w:sz="4" w:space="0" w:color="F6C471" w:themeColor="accent2" w:themeTint="99"/>
        </w:tcBorders>
      </w:tcPr>
    </w:tblStylePr>
    <w:tblStylePr w:type="firstCol">
      <w:rPr>
        <w:b/>
        <w:bCs/>
      </w:rPr>
    </w:tblStylePr>
    <w:tblStylePr w:type="lastCol">
      <w:rPr>
        <w:b/>
        <w:bCs/>
      </w:rPr>
    </w:tblStylePr>
    <w:tblStylePr w:type="band1Vert">
      <w:tblPr/>
      <w:tcPr>
        <w:shd w:val="clear" w:color="auto" w:fill="FCEBCF" w:themeFill="accent2" w:themeFillTint="33"/>
      </w:tcPr>
    </w:tblStylePr>
    <w:tblStylePr w:type="band1Horz">
      <w:tblPr/>
      <w:tcPr>
        <w:shd w:val="clear" w:color="auto" w:fill="FCEBCF" w:themeFill="accent2" w:themeFillTint="33"/>
      </w:tcPr>
    </w:tblStylePr>
  </w:style>
  <w:style w:type="table" w:styleId="ListTable4-Accent3">
    <w:name w:val="List Table 4 Accent 3"/>
    <w:basedOn w:val="TableNormal"/>
    <w:uiPriority w:val="49"/>
    <w:rsid w:val="002C2563"/>
    <w:pPr>
      <w:spacing w:after="0" w:line="240" w:lineRule="auto"/>
    </w:pPr>
    <w:tblPr>
      <w:tblStyleRowBandSize w:val="1"/>
      <w:tblStyleColBandSize w:val="1"/>
      <w:tblBorders>
        <w:top w:val="single" w:sz="4" w:space="0" w:color="B4D09C" w:themeColor="accent3" w:themeTint="99"/>
        <w:left w:val="single" w:sz="4" w:space="0" w:color="B4D09C" w:themeColor="accent3" w:themeTint="99"/>
        <w:bottom w:val="single" w:sz="4" w:space="0" w:color="B4D09C" w:themeColor="accent3" w:themeTint="99"/>
        <w:right w:val="single" w:sz="4" w:space="0" w:color="B4D09C" w:themeColor="accent3" w:themeTint="99"/>
        <w:insideH w:val="single" w:sz="4" w:space="0" w:color="B4D09C" w:themeColor="accent3" w:themeTint="99"/>
      </w:tblBorders>
    </w:tblPr>
    <w:tblStylePr w:type="firstRow">
      <w:rPr>
        <w:b/>
        <w:bCs/>
        <w:color w:val="FFFFFF" w:themeColor="background1"/>
      </w:rPr>
      <w:tblPr/>
      <w:tcPr>
        <w:tcBorders>
          <w:top w:val="single" w:sz="4" w:space="0" w:color="83B15B" w:themeColor="accent3"/>
          <w:left w:val="single" w:sz="4" w:space="0" w:color="83B15B" w:themeColor="accent3"/>
          <w:bottom w:val="single" w:sz="4" w:space="0" w:color="83B15B" w:themeColor="accent3"/>
          <w:right w:val="single" w:sz="4" w:space="0" w:color="83B15B" w:themeColor="accent3"/>
          <w:insideH w:val="nil"/>
        </w:tcBorders>
        <w:shd w:val="clear" w:color="auto" w:fill="83B15B" w:themeFill="accent3"/>
      </w:tcPr>
    </w:tblStylePr>
    <w:tblStylePr w:type="lastRow">
      <w:rPr>
        <w:b/>
        <w:bCs/>
      </w:rPr>
      <w:tblPr/>
      <w:tcPr>
        <w:tcBorders>
          <w:top w:val="double" w:sz="4" w:space="0" w:color="B4D09C" w:themeColor="accent3" w:themeTint="99"/>
        </w:tcBorders>
      </w:tcPr>
    </w:tblStylePr>
    <w:tblStylePr w:type="firstCol">
      <w:rPr>
        <w:b/>
        <w:bCs/>
      </w:rPr>
    </w:tblStylePr>
    <w:tblStylePr w:type="lastCol">
      <w:rPr>
        <w:b/>
        <w:bCs/>
      </w:rPr>
    </w:tblStylePr>
    <w:tblStylePr w:type="band1Vert">
      <w:tblPr/>
      <w:tcPr>
        <w:shd w:val="clear" w:color="auto" w:fill="E6EFDE" w:themeFill="accent3" w:themeFillTint="33"/>
      </w:tcPr>
    </w:tblStylePr>
    <w:tblStylePr w:type="band1Horz">
      <w:tblPr/>
      <w:tcPr>
        <w:shd w:val="clear" w:color="auto" w:fill="E6EFDE" w:themeFill="accent3" w:themeFillTint="33"/>
      </w:tcPr>
    </w:tblStylePr>
  </w:style>
  <w:style w:type="table" w:styleId="ListTable4-Accent4">
    <w:name w:val="List Table 4 Accent 4"/>
    <w:basedOn w:val="TableNormal"/>
    <w:uiPriority w:val="49"/>
    <w:rsid w:val="002C2563"/>
    <w:pPr>
      <w:spacing w:after="0" w:line="240" w:lineRule="auto"/>
    </w:pPr>
    <w:tblPr>
      <w:tblStyleRowBandSize w:val="1"/>
      <w:tblStyleColBandSize w:val="1"/>
      <w:tblBorders>
        <w:top w:val="single" w:sz="4" w:space="0" w:color="5F8EE0" w:themeColor="accent4" w:themeTint="99"/>
        <w:left w:val="single" w:sz="4" w:space="0" w:color="5F8EE0" w:themeColor="accent4" w:themeTint="99"/>
        <w:bottom w:val="single" w:sz="4" w:space="0" w:color="5F8EE0" w:themeColor="accent4" w:themeTint="99"/>
        <w:right w:val="single" w:sz="4" w:space="0" w:color="5F8EE0" w:themeColor="accent4" w:themeTint="99"/>
        <w:insideH w:val="single" w:sz="4" w:space="0" w:color="5F8EE0" w:themeColor="accent4" w:themeTint="99"/>
      </w:tblBorders>
    </w:tblPr>
    <w:tblStylePr w:type="firstRow">
      <w:rPr>
        <w:b/>
        <w:bCs/>
        <w:color w:val="FFFFFF" w:themeColor="background1"/>
      </w:rPr>
      <w:tblPr/>
      <w:tcPr>
        <w:tcBorders>
          <w:top w:val="single" w:sz="4" w:space="0" w:color="1F4FA2" w:themeColor="accent4"/>
          <w:left w:val="single" w:sz="4" w:space="0" w:color="1F4FA2" w:themeColor="accent4"/>
          <w:bottom w:val="single" w:sz="4" w:space="0" w:color="1F4FA2" w:themeColor="accent4"/>
          <w:right w:val="single" w:sz="4" w:space="0" w:color="1F4FA2" w:themeColor="accent4"/>
          <w:insideH w:val="nil"/>
        </w:tcBorders>
        <w:shd w:val="clear" w:color="auto" w:fill="1F4FA2" w:themeFill="accent4"/>
      </w:tcPr>
    </w:tblStylePr>
    <w:tblStylePr w:type="lastRow">
      <w:rPr>
        <w:b/>
        <w:bCs/>
      </w:rPr>
      <w:tblPr/>
      <w:tcPr>
        <w:tcBorders>
          <w:top w:val="double" w:sz="4" w:space="0" w:color="5F8EE0" w:themeColor="accent4" w:themeTint="99"/>
        </w:tcBorders>
      </w:tcPr>
    </w:tblStylePr>
    <w:tblStylePr w:type="firstCol">
      <w:rPr>
        <w:b/>
        <w:bCs/>
      </w:rPr>
    </w:tblStylePr>
    <w:tblStylePr w:type="lastCol">
      <w:rPr>
        <w:b/>
        <w:bCs/>
      </w:rPr>
    </w:tblStylePr>
    <w:tblStylePr w:type="band1Vert">
      <w:tblPr/>
      <w:tcPr>
        <w:shd w:val="clear" w:color="auto" w:fill="C9D9F4" w:themeFill="accent4" w:themeFillTint="33"/>
      </w:tcPr>
    </w:tblStylePr>
    <w:tblStylePr w:type="band1Horz">
      <w:tblPr/>
      <w:tcPr>
        <w:shd w:val="clear" w:color="auto" w:fill="C9D9F4" w:themeFill="accent4" w:themeFillTint="33"/>
      </w:tcPr>
    </w:tblStylePr>
  </w:style>
  <w:style w:type="table" w:styleId="ListTable4-Accent5">
    <w:name w:val="List Table 4 Accent 5"/>
    <w:basedOn w:val="TableNormal"/>
    <w:uiPriority w:val="49"/>
    <w:rsid w:val="002C2563"/>
    <w:pPr>
      <w:spacing w:after="0" w:line="240" w:lineRule="auto"/>
    </w:pPr>
    <w:tblPr>
      <w:tblStyleRowBandSize w:val="1"/>
      <w:tblStyleColBandSize w:val="1"/>
      <w:tblBorders>
        <w:top w:val="single" w:sz="4" w:space="0" w:color="F1E178" w:themeColor="accent5" w:themeTint="99"/>
        <w:left w:val="single" w:sz="4" w:space="0" w:color="F1E178" w:themeColor="accent5" w:themeTint="99"/>
        <w:bottom w:val="single" w:sz="4" w:space="0" w:color="F1E178" w:themeColor="accent5" w:themeTint="99"/>
        <w:right w:val="single" w:sz="4" w:space="0" w:color="F1E178" w:themeColor="accent5" w:themeTint="99"/>
        <w:insideH w:val="single" w:sz="4" w:space="0" w:color="F1E178" w:themeColor="accent5" w:themeTint="99"/>
      </w:tblBorders>
    </w:tblPr>
    <w:tblStylePr w:type="firstRow">
      <w:rPr>
        <w:b/>
        <w:bCs/>
        <w:color w:val="FFFFFF" w:themeColor="background1"/>
      </w:rPr>
      <w:tblPr/>
      <w:tcPr>
        <w:tcBorders>
          <w:top w:val="single" w:sz="4" w:space="0" w:color="E8CE1F" w:themeColor="accent5"/>
          <w:left w:val="single" w:sz="4" w:space="0" w:color="E8CE1F" w:themeColor="accent5"/>
          <w:bottom w:val="single" w:sz="4" w:space="0" w:color="E8CE1F" w:themeColor="accent5"/>
          <w:right w:val="single" w:sz="4" w:space="0" w:color="E8CE1F" w:themeColor="accent5"/>
          <w:insideH w:val="nil"/>
        </w:tcBorders>
        <w:shd w:val="clear" w:color="auto" w:fill="E8CE1F" w:themeFill="accent5"/>
      </w:tcPr>
    </w:tblStylePr>
    <w:tblStylePr w:type="lastRow">
      <w:rPr>
        <w:b/>
        <w:bCs/>
      </w:rPr>
      <w:tblPr/>
      <w:tcPr>
        <w:tcBorders>
          <w:top w:val="double" w:sz="4" w:space="0" w:color="F1E178" w:themeColor="accent5" w:themeTint="99"/>
        </w:tcBorders>
      </w:tcPr>
    </w:tblStylePr>
    <w:tblStylePr w:type="firstCol">
      <w:rPr>
        <w:b/>
        <w:bCs/>
      </w:rPr>
    </w:tblStylePr>
    <w:tblStylePr w:type="lastCol">
      <w:rPr>
        <w:b/>
        <w:bCs/>
      </w:rPr>
    </w:tblStylePr>
    <w:tblStylePr w:type="band1Vert">
      <w:tblPr/>
      <w:tcPr>
        <w:shd w:val="clear" w:color="auto" w:fill="FAF5D1" w:themeFill="accent5" w:themeFillTint="33"/>
      </w:tcPr>
    </w:tblStylePr>
    <w:tblStylePr w:type="band1Horz">
      <w:tblPr/>
      <w:tcPr>
        <w:shd w:val="clear" w:color="auto" w:fill="FAF5D1" w:themeFill="accent5" w:themeFillTint="33"/>
      </w:tcPr>
    </w:tblStylePr>
  </w:style>
  <w:style w:type="table" w:styleId="ListTable4-Accent6">
    <w:name w:val="List Table 4 Accent 6"/>
    <w:basedOn w:val="TableNormal"/>
    <w:uiPriority w:val="49"/>
    <w:rsid w:val="002C2563"/>
    <w:pPr>
      <w:spacing w:after="0" w:line="240" w:lineRule="auto"/>
    </w:pPr>
    <w:tblPr>
      <w:tblStyleRowBandSize w:val="1"/>
      <w:tblStyleColBandSize w:val="1"/>
      <w:tblBorders>
        <w:top w:val="single" w:sz="4" w:space="0" w:color="A5C0C9" w:themeColor="accent6" w:themeTint="99"/>
        <w:left w:val="single" w:sz="4" w:space="0" w:color="A5C0C9" w:themeColor="accent6" w:themeTint="99"/>
        <w:bottom w:val="single" w:sz="4" w:space="0" w:color="A5C0C9" w:themeColor="accent6" w:themeTint="99"/>
        <w:right w:val="single" w:sz="4" w:space="0" w:color="A5C0C9" w:themeColor="accent6" w:themeTint="99"/>
        <w:insideH w:val="single" w:sz="4" w:space="0" w:color="A5C0C9" w:themeColor="accent6" w:themeTint="99"/>
      </w:tblBorders>
    </w:tblPr>
    <w:tblStylePr w:type="firstRow">
      <w:rPr>
        <w:b/>
        <w:bCs/>
        <w:color w:val="FFFFFF" w:themeColor="background1"/>
      </w:rPr>
      <w:tblPr/>
      <w:tcPr>
        <w:tcBorders>
          <w:top w:val="single" w:sz="4" w:space="0" w:color="6A97A5" w:themeColor="accent6"/>
          <w:left w:val="single" w:sz="4" w:space="0" w:color="6A97A5" w:themeColor="accent6"/>
          <w:bottom w:val="single" w:sz="4" w:space="0" w:color="6A97A5" w:themeColor="accent6"/>
          <w:right w:val="single" w:sz="4" w:space="0" w:color="6A97A5" w:themeColor="accent6"/>
          <w:insideH w:val="nil"/>
        </w:tcBorders>
        <w:shd w:val="clear" w:color="auto" w:fill="6A97A5" w:themeFill="accent6"/>
      </w:tcPr>
    </w:tblStylePr>
    <w:tblStylePr w:type="lastRow">
      <w:rPr>
        <w:b/>
        <w:bCs/>
      </w:rPr>
      <w:tblPr/>
      <w:tcPr>
        <w:tcBorders>
          <w:top w:val="double" w:sz="4" w:space="0" w:color="A5C0C9" w:themeColor="accent6" w:themeTint="99"/>
        </w:tcBorders>
      </w:tcPr>
    </w:tblStylePr>
    <w:tblStylePr w:type="firstCol">
      <w:rPr>
        <w:b/>
        <w:bCs/>
      </w:rPr>
    </w:tblStylePr>
    <w:tblStylePr w:type="lastCol">
      <w:rPr>
        <w:b/>
        <w:bCs/>
      </w:rPr>
    </w:tblStylePr>
    <w:tblStylePr w:type="band1Vert">
      <w:tblPr/>
      <w:tcPr>
        <w:shd w:val="clear" w:color="auto" w:fill="E1EAED" w:themeFill="accent6" w:themeFillTint="33"/>
      </w:tcPr>
    </w:tblStylePr>
    <w:tblStylePr w:type="band1Horz">
      <w:tblPr/>
      <w:tcPr>
        <w:shd w:val="clear" w:color="auto" w:fill="E1EAED" w:themeFill="accent6" w:themeFillTint="33"/>
      </w:tcPr>
    </w:tblStylePr>
  </w:style>
  <w:style w:type="table" w:styleId="ListTable5Dark">
    <w:name w:val="List Table 5 Dark"/>
    <w:basedOn w:val="TableNormal"/>
    <w:uiPriority w:val="50"/>
    <w:rsid w:val="002C256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C2563"/>
    <w:pPr>
      <w:spacing w:after="0" w:line="240" w:lineRule="auto"/>
    </w:pPr>
    <w:rPr>
      <w:color w:val="FFFFFF" w:themeColor="background1"/>
    </w:rPr>
    <w:tblPr>
      <w:tblStyleRowBandSize w:val="1"/>
      <w:tblStyleColBandSize w:val="1"/>
      <w:tblBorders>
        <w:top w:val="single" w:sz="24" w:space="0" w:color="2D86A6" w:themeColor="accent1"/>
        <w:left w:val="single" w:sz="24" w:space="0" w:color="2D86A6" w:themeColor="accent1"/>
        <w:bottom w:val="single" w:sz="24" w:space="0" w:color="2D86A6" w:themeColor="accent1"/>
        <w:right w:val="single" w:sz="24" w:space="0" w:color="2D86A6" w:themeColor="accent1"/>
      </w:tblBorders>
    </w:tblPr>
    <w:tcPr>
      <w:shd w:val="clear" w:color="auto" w:fill="2D86A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C2563"/>
    <w:pPr>
      <w:spacing w:after="0" w:line="240" w:lineRule="auto"/>
    </w:pPr>
    <w:rPr>
      <w:color w:val="FFFFFF" w:themeColor="background1"/>
    </w:rPr>
    <w:tblPr>
      <w:tblStyleRowBandSize w:val="1"/>
      <w:tblStyleColBandSize w:val="1"/>
      <w:tblBorders>
        <w:top w:val="single" w:sz="24" w:space="0" w:color="F09E13" w:themeColor="accent2"/>
        <w:left w:val="single" w:sz="24" w:space="0" w:color="F09E13" w:themeColor="accent2"/>
        <w:bottom w:val="single" w:sz="24" w:space="0" w:color="F09E13" w:themeColor="accent2"/>
        <w:right w:val="single" w:sz="24" w:space="0" w:color="F09E13" w:themeColor="accent2"/>
      </w:tblBorders>
    </w:tblPr>
    <w:tcPr>
      <w:shd w:val="clear" w:color="auto" w:fill="F09E1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C2563"/>
    <w:pPr>
      <w:spacing w:after="0" w:line="240" w:lineRule="auto"/>
    </w:pPr>
    <w:rPr>
      <w:color w:val="FFFFFF" w:themeColor="background1"/>
    </w:rPr>
    <w:tblPr>
      <w:tblStyleRowBandSize w:val="1"/>
      <w:tblStyleColBandSize w:val="1"/>
      <w:tblBorders>
        <w:top w:val="single" w:sz="24" w:space="0" w:color="83B15B" w:themeColor="accent3"/>
        <w:left w:val="single" w:sz="24" w:space="0" w:color="83B15B" w:themeColor="accent3"/>
        <w:bottom w:val="single" w:sz="24" w:space="0" w:color="83B15B" w:themeColor="accent3"/>
        <w:right w:val="single" w:sz="24" w:space="0" w:color="83B15B" w:themeColor="accent3"/>
      </w:tblBorders>
    </w:tblPr>
    <w:tcPr>
      <w:shd w:val="clear" w:color="auto" w:fill="83B15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C2563"/>
    <w:pPr>
      <w:spacing w:after="0" w:line="240" w:lineRule="auto"/>
    </w:pPr>
    <w:rPr>
      <w:color w:val="FFFFFF" w:themeColor="background1"/>
    </w:rPr>
    <w:tblPr>
      <w:tblStyleRowBandSize w:val="1"/>
      <w:tblStyleColBandSize w:val="1"/>
      <w:tblBorders>
        <w:top w:val="single" w:sz="24" w:space="0" w:color="1F4FA2" w:themeColor="accent4"/>
        <w:left w:val="single" w:sz="24" w:space="0" w:color="1F4FA2" w:themeColor="accent4"/>
        <w:bottom w:val="single" w:sz="24" w:space="0" w:color="1F4FA2" w:themeColor="accent4"/>
        <w:right w:val="single" w:sz="24" w:space="0" w:color="1F4FA2" w:themeColor="accent4"/>
      </w:tblBorders>
    </w:tblPr>
    <w:tcPr>
      <w:shd w:val="clear" w:color="auto" w:fill="1F4F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C2563"/>
    <w:pPr>
      <w:spacing w:after="0" w:line="240" w:lineRule="auto"/>
    </w:pPr>
    <w:rPr>
      <w:color w:val="FFFFFF" w:themeColor="background1"/>
    </w:rPr>
    <w:tblPr>
      <w:tblStyleRowBandSize w:val="1"/>
      <w:tblStyleColBandSize w:val="1"/>
      <w:tblBorders>
        <w:top w:val="single" w:sz="24" w:space="0" w:color="E8CE1F" w:themeColor="accent5"/>
        <w:left w:val="single" w:sz="24" w:space="0" w:color="E8CE1F" w:themeColor="accent5"/>
        <w:bottom w:val="single" w:sz="24" w:space="0" w:color="E8CE1F" w:themeColor="accent5"/>
        <w:right w:val="single" w:sz="24" w:space="0" w:color="E8CE1F" w:themeColor="accent5"/>
      </w:tblBorders>
    </w:tblPr>
    <w:tcPr>
      <w:shd w:val="clear" w:color="auto" w:fill="E8CE1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C2563"/>
    <w:pPr>
      <w:spacing w:after="0" w:line="240" w:lineRule="auto"/>
    </w:pPr>
    <w:rPr>
      <w:color w:val="FFFFFF" w:themeColor="background1"/>
    </w:rPr>
    <w:tblPr>
      <w:tblStyleRowBandSize w:val="1"/>
      <w:tblStyleColBandSize w:val="1"/>
      <w:tblBorders>
        <w:top w:val="single" w:sz="24" w:space="0" w:color="6A97A5" w:themeColor="accent6"/>
        <w:left w:val="single" w:sz="24" w:space="0" w:color="6A97A5" w:themeColor="accent6"/>
        <w:bottom w:val="single" w:sz="24" w:space="0" w:color="6A97A5" w:themeColor="accent6"/>
        <w:right w:val="single" w:sz="24" w:space="0" w:color="6A97A5" w:themeColor="accent6"/>
      </w:tblBorders>
    </w:tblPr>
    <w:tcPr>
      <w:shd w:val="clear" w:color="auto" w:fill="6A97A5"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C256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C2563"/>
    <w:pPr>
      <w:spacing w:after="0" w:line="240" w:lineRule="auto"/>
    </w:pPr>
    <w:rPr>
      <w:color w:val="21647C" w:themeColor="accent1" w:themeShade="BF"/>
    </w:rPr>
    <w:tblPr>
      <w:tblStyleRowBandSize w:val="1"/>
      <w:tblStyleColBandSize w:val="1"/>
      <w:tblBorders>
        <w:top w:val="single" w:sz="4" w:space="0" w:color="2D86A6" w:themeColor="accent1"/>
        <w:bottom w:val="single" w:sz="4" w:space="0" w:color="2D86A6" w:themeColor="accent1"/>
      </w:tblBorders>
    </w:tblPr>
    <w:tblStylePr w:type="firstRow">
      <w:rPr>
        <w:b/>
        <w:bCs/>
      </w:rPr>
      <w:tblPr/>
      <w:tcPr>
        <w:tcBorders>
          <w:bottom w:val="single" w:sz="4" w:space="0" w:color="2D86A6" w:themeColor="accent1"/>
        </w:tcBorders>
      </w:tcPr>
    </w:tblStylePr>
    <w:tblStylePr w:type="lastRow">
      <w:rPr>
        <w:b/>
        <w:bCs/>
      </w:rPr>
      <w:tblPr/>
      <w:tcPr>
        <w:tcBorders>
          <w:top w:val="double" w:sz="4" w:space="0" w:color="2D86A6" w:themeColor="accent1"/>
        </w:tcBorders>
      </w:tcPr>
    </w:tblStylePr>
    <w:tblStylePr w:type="firstCol">
      <w:rPr>
        <w:b/>
        <w:bCs/>
      </w:rPr>
    </w:tblStylePr>
    <w:tblStylePr w:type="lastCol">
      <w:rPr>
        <w:b/>
        <w:bCs/>
      </w:rPr>
    </w:tblStylePr>
    <w:tblStylePr w:type="band1Vert">
      <w:tblPr/>
      <w:tcPr>
        <w:shd w:val="clear" w:color="auto" w:fill="CFE9F2" w:themeFill="accent1" w:themeFillTint="33"/>
      </w:tcPr>
    </w:tblStylePr>
    <w:tblStylePr w:type="band1Horz">
      <w:tblPr/>
      <w:tcPr>
        <w:shd w:val="clear" w:color="auto" w:fill="CFE9F2" w:themeFill="accent1" w:themeFillTint="33"/>
      </w:tcPr>
    </w:tblStylePr>
  </w:style>
  <w:style w:type="table" w:styleId="ListTable6Colorful-Accent2">
    <w:name w:val="List Table 6 Colorful Accent 2"/>
    <w:basedOn w:val="TableNormal"/>
    <w:uiPriority w:val="51"/>
    <w:rsid w:val="002C2563"/>
    <w:pPr>
      <w:spacing w:after="0" w:line="240" w:lineRule="auto"/>
    </w:pPr>
    <w:rPr>
      <w:color w:val="B6760B" w:themeColor="accent2" w:themeShade="BF"/>
    </w:rPr>
    <w:tblPr>
      <w:tblStyleRowBandSize w:val="1"/>
      <w:tblStyleColBandSize w:val="1"/>
      <w:tblBorders>
        <w:top w:val="single" w:sz="4" w:space="0" w:color="F09E13" w:themeColor="accent2"/>
        <w:bottom w:val="single" w:sz="4" w:space="0" w:color="F09E13" w:themeColor="accent2"/>
      </w:tblBorders>
    </w:tblPr>
    <w:tblStylePr w:type="firstRow">
      <w:rPr>
        <w:b/>
        <w:bCs/>
      </w:rPr>
      <w:tblPr/>
      <w:tcPr>
        <w:tcBorders>
          <w:bottom w:val="single" w:sz="4" w:space="0" w:color="F09E13" w:themeColor="accent2"/>
        </w:tcBorders>
      </w:tcPr>
    </w:tblStylePr>
    <w:tblStylePr w:type="lastRow">
      <w:rPr>
        <w:b/>
        <w:bCs/>
      </w:rPr>
      <w:tblPr/>
      <w:tcPr>
        <w:tcBorders>
          <w:top w:val="double" w:sz="4" w:space="0" w:color="F09E13" w:themeColor="accent2"/>
        </w:tcBorders>
      </w:tcPr>
    </w:tblStylePr>
    <w:tblStylePr w:type="firstCol">
      <w:rPr>
        <w:b/>
        <w:bCs/>
      </w:rPr>
    </w:tblStylePr>
    <w:tblStylePr w:type="lastCol">
      <w:rPr>
        <w:b/>
        <w:bCs/>
      </w:rPr>
    </w:tblStylePr>
    <w:tblStylePr w:type="band1Vert">
      <w:tblPr/>
      <w:tcPr>
        <w:shd w:val="clear" w:color="auto" w:fill="FCEBCF" w:themeFill="accent2" w:themeFillTint="33"/>
      </w:tcPr>
    </w:tblStylePr>
    <w:tblStylePr w:type="band1Horz">
      <w:tblPr/>
      <w:tcPr>
        <w:shd w:val="clear" w:color="auto" w:fill="FCEBCF" w:themeFill="accent2" w:themeFillTint="33"/>
      </w:tcPr>
    </w:tblStylePr>
  </w:style>
  <w:style w:type="table" w:styleId="ListTable6Colorful-Accent3">
    <w:name w:val="List Table 6 Colorful Accent 3"/>
    <w:basedOn w:val="TableNormal"/>
    <w:uiPriority w:val="51"/>
    <w:rsid w:val="002C2563"/>
    <w:pPr>
      <w:spacing w:after="0" w:line="240" w:lineRule="auto"/>
    </w:pPr>
    <w:rPr>
      <w:color w:val="618740" w:themeColor="accent3" w:themeShade="BF"/>
    </w:rPr>
    <w:tblPr>
      <w:tblStyleRowBandSize w:val="1"/>
      <w:tblStyleColBandSize w:val="1"/>
      <w:tblBorders>
        <w:top w:val="single" w:sz="4" w:space="0" w:color="83B15B" w:themeColor="accent3"/>
        <w:bottom w:val="single" w:sz="4" w:space="0" w:color="83B15B" w:themeColor="accent3"/>
      </w:tblBorders>
    </w:tblPr>
    <w:tblStylePr w:type="firstRow">
      <w:rPr>
        <w:b/>
        <w:bCs/>
      </w:rPr>
      <w:tblPr/>
      <w:tcPr>
        <w:tcBorders>
          <w:bottom w:val="single" w:sz="4" w:space="0" w:color="83B15B" w:themeColor="accent3"/>
        </w:tcBorders>
      </w:tcPr>
    </w:tblStylePr>
    <w:tblStylePr w:type="lastRow">
      <w:rPr>
        <w:b/>
        <w:bCs/>
      </w:rPr>
      <w:tblPr/>
      <w:tcPr>
        <w:tcBorders>
          <w:top w:val="double" w:sz="4" w:space="0" w:color="83B15B" w:themeColor="accent3"/>
        </w:tcBorders>
      </w:tcPr>
    </w:tblStylePr>
    <w:tblStylePr w:type="firstCol">
      <w:rPr>
        <w:b/>
        <w:bCs/>
      </w:rPr>
    </w:tblStylePr>
    <w:tblStylePr w:type="lastCol">
      <w:rPr>
        <w:b/>
        <w:bCs/>
      </w:rPr>
    </w:tblStylePr>
    <w:tblStylePr w:type="band1Vert">
      <w:tblPr/>
      <w:tcPr>
        <w:shd w:val="clear" w:color="auto" w:fill="E6EFDE" w:themeFill="accent3" w:themeFillTint="33"/>
      </w:tcPr>
    </w:tblStylePr>
    <w:tblStylePr w:type="band1Horz">
      <w:tblPr/>
      <w:tcPr>
        <w:shd w:val="clear" w:color="auto" w:fill="E6EFDE" w:themeFill="accent3" w:themeFillTint="33"/>
      </w:tcPr>
    </w:tblStylePr>
  </w:style>
  <w:style w:type="table" w:styleId="ListTable6Colorful-Accent4">
    <w:name w:val="List Table 6 Colorful Accent 4"/>
    <w:basedOn w:val="TableNormal"/>
    <w:uiPriority w:val="51"/>
    <w:rsid w:val="002C2563"/>
    <w:pPr>
      <w:spacing w:after="0" w:line="240" w:lineRule="auto"/>
    </w:pPr>
    <w:rPr>
      <w:color w:val="173A79" w:themeColor="accent4" w:themeShade="BF"/>
    </w:rPr>
    <w:tblPr>
      <w:tblStyleRowBandSize w:val="1"/>
      <w:tblStyleColBandSize w:val="1"/>
      <w:tblBorders>
        <w:top w:val="single" w:sz="4" w:space="0" w:color="1F4FA2" w:themeColor="accent4"/>
        <w:bottom w:val="single" w:sz="4" w:space="0" w:color="1F4FA2" w:themeColor="accent4"/>
      </w:tblBorders>
    </w:tblPr>
    <w:tblStylePr w:type="firstRow">
      <w:rPr>
        <w:b/>
        <w:bCs/>
      </w:rPr>
      <w:tblPr/>
      <w:tcPr>
        <w:tcBorders>
          <w:bottom w:val="single" w:sz="4" w:space="0" w:color="1F4FA2" w:themeColor="accent4"/>
        </w:tcBorders>
      </w:tcPr>
    </w:tblStylePr>
    <w:tblStylePr w:type="lastRow">
      <w:rPr>
        <w:b/>
        <w:bCs/>
      </w:rPr>
      <w:tblPr/>
      <w:tcPr>
        <w:tcBorders>
          <w:top w:val="double" w:sz="4" w:space="0" w:color="1F4FA2" w:themeColor="accent4"/>
        </w:tcBorders>
      </w:tcPr>
    </w:tblStylePr>
    <w:tblStylePr w:type="firstCol">
      <w:rPr>
        <w:b/>
        <w:bCs/>
      </w:rPr>
    </w:tblStylePr>
    <w:tblStylePr w:type="lastCol">
      <w:rPr>
        <w:b/>
        <w:bCs/>
      </w:rPr>
    </w:tblStylePr>
    <w:tblStylePr w:type="band1Vert">
      <w:tblPr/>
      <w:tcPr>
        <w:shd w:val="clear" w:color="auto" w:fill="C9D9F4" w:themeFill="accent4" w:themeFillTint="33"/>
      </w:tcPr>
    </w:tblStylePr>
    <w:tblStylePr w:type="band1Horz">
      <w:tblPr/>
      <w:tcPr>
        <w:shd w:val="clear" w:color="auto" w:fill="C9D9F4" w:themeFill="accent4" w:themeFillTint="33"/>
      </w:tcPr>
    </w:tblStylePr>
  </w:style>
  <w:style w:type="table" w:styleId="ListTable6Colorful-Accent5">
    <w:name w:val="List Table 6 Colorful Accent 5"/>
    <w:basedOn w:val="TableNormal"/>
    <w:uiPriority w:val="51"/>
    <w:rsid w:val="002C2563"/>
    <w:pPr>
      <w:spacing w:after="0" w:line="240" w:lineRule="auto"/>
    </w:pPr>
    <w:rPr>
      <w:color w:val="B29D12" w:themeColor="accent5" w:themeShade="BF"/>
    </w:rPr>
    <w:tblPr>
      <w:tblStyleRowBandSize w:val="1"/>
      <w:tblStyleColBandSize w:val="1"/>
      <w:tblBorders>
        <w:top w:val="single" w:sz="4" w:space="0" w:color="E8CE1F" w:themeColor="accent5"/>
        <w:bottom w:val="single" w:sz="4" w:space="0" w:color="E8CE1F" w:themeColor="accent5"/>
      </w:tblBorders>
    </w:tblPr>
    <w:tblStylePr w:type="firstRow">
      <w:rPr>
        <w:b/>
        <w:bCs/>
      </w:rPr>
      <w:tblPr/>
      <w:tcPr>
        <w:tcBorders>
          <w:bottom w:val="single" w:sz="4" w:space="0" w:color="E8CE1F" w:themeColor="accent5"/>
        </w:tcBorders>
      </w:tcPr>
    </w:tblStylePr>
    <w:tblStylePr w:type="lastRow">
      <w:rPr>
        <w:b/>
        <w:bCs/>
      </w:rPr>
      <w:tblPr/>
      <w:tcPr>
        <w:tcBorders>
          <w:top w:val="double" w:sz="4" w:space="0" w:color="E8CE1F" w:themeColor="accent5"/>
        </w:tcBorders>
      </w:tcPr>
    </w:tblStylePr>
    <w:tblStylePr w:type="firstCol">
      <w:rPr>
        <w:b/>
        <w:bCs/>
      </w:rPr>
    </w:tblStylePr>
    <w:tblStylePr w:type="lastCol">
      <w:rPr>
        <w:b/>
        <w:bCs/>
      </w:rPr>
    </w:tblStylePr>
    <w:tblStylePr w:type="band1Vert">
      <w:tblPr/>
      <w:tcPr>
        <w:shd w:val="clear" w:color="auto" w:fill="FAF5D1" w:themeFill="accent5" w:themeFillTint="33"/>
      </w:tcPr>
    </w:tblStylePr>
    <w:tblStylePr w:type="band1Horz">
      <w:tblPr/>
      <w:tcPr>
        <w:shd w:val="clear" w:color="auto" w:fill="FAF5D1" w:themeFill="accent5" w:themeFillTint="33"/>
      </w:tcPr>
    </w:tblStylePr>
  </w:style>
  <w:style w:type="table" w:styleId="ListTable6Colorful-Accent6">
    <w:name w:val="List Table 6 Colorful Accent 6"/>
    <w:basedOn w:val="TableNormal"/>
    <w:uiPriority w:val="51"/>
    <w:rsid w:val="002C2563"/>
    <w:pPr>
      <w:spacing w:after="0" w:line="240" w:lineRule="auto"/>
    </w:pPr>
    <w:rPr>
      <w:color w:val="4C727E" w:themeColor="accent6" w:themeShade="BF"/>
    </w:rPr>
    <w:tblPr>
      <w:tblStyleRowBandSize w:val="1"/>
      <w:tblStyleColBandSize w:val="1"/>
      <w:tblBorders>
        <w:top w:val="single" w:sz="4" w:space="0" w:color="6A97A5" w:themeColor="accent6"/>
        <w:bottom w:val="single" w:sz="4" w:space="0" w:color="6A97A5" w:themeColor="accent6"/>
      </w:tblBorders>
    </w:tblPr>
    <w:tblStylePr w:type="firstRow">
      <w:rPr>
        <w:b/>
        <w:bCs/>
      </w:rPr>
      <w:tblPr/>
      <w:tcPr>
        <w:tcBorders>
          <w:bottom w:val="single" w:sz="4" w:space="0" w:color="6A97A5" w:themeColor="accent6"/>
        </w:tcBorders>
      </w:tcPr>
    </w:tblStylePr>
    <w:tblStylePr w:type="lastRow">
      <w:rPr>
        <w:b/>
        <w:bCs/>
      </w:rPr>
      <w:tblPr/>
      <w:tcPr>
        <w:tcBorders>
          <w:top w:val="double" w:sz="4" w:space="0" w:color="6A97A5" w:themeColor="accent6"/>
        </w:tcBorders>
      </w:tcPr>
    </w:tblStylePr>
    <w:tblStylePr w:type="firstCol">
      <w:rPr>
        <w:b/>
        <w:bCs/>
      </w:rPr>
    </w:tblStylePr>
    <w:tblStylePr w:type="lastCol">
      <w:rPr>
        <w:b/>
        <w:bCs/>
      </w:rPr>
    </w:tblStylePr>
    <w:tblStylePr w:type="band1Vert">
      <w:tblPr/>
      <w:tcPr>
        <w:shd w:val="clear" w:color="auto" w:fill="E1EAED" w:themeFill="accent6" w:themeFillTint="33"/>
      </w:tcPr>
    </w:tblStylePr>
    <w:tblStylePr w:type="band1Horz">
      <w:tblPr/>
      <w:tcPr>
        <w:shd w:val="clear" w:color="auto" w:fill="E1EAED" w:themeFill="accent6" w:themeFillTint="33"/>
      </w:tcPr>
    </w:tblStylePr>
  </w:style>
  <w:style w:type="table" w:styleId="ListTable7Colorful">
    <w:name w:val="List Table 7 Colorful"/>
    <w:basedOn w:val="TableNormal"/>
    <w:uiPriority w:val="52"/>
    <w:rsid w:val="002C256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C2563"/>
    <w:pPr>
      <w:spacing w:after="0" w:line="240" w:lineRule="auto"/>
    </w:pPr>
    <w:rPr>
      <w:color w:val="21647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D86A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D86A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D86A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D86A6" w:themeColor="accent1"/>
        </w:tcBorders>
        <w:shd w:val="clear" w:color="auto" w:fill="FFFFFF" w:themeFill="background1"/>
      </w:tcPr>
    </w:tblStylePr>
    <w:tblStylePr w:type="band1Vert">
      <w:tblPr/>
      <w:tcPr>
        <w:shd w:val="clear" w:color="auto" w:fill="CFE9F2" w:themeFill="accent1" w:themeFillTint="33"/>
      </w:tcPr>
    </w:tblStylePr>
    <w:tblStylePr w:type="band1Horz">
      <w:tblPr/>
      <w:tcPr>
        <w:shd w:val="clear" w:color="auto" w:fill="CFE9F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C2563"/>
    <w:pPr>
      <w:spacing w:after="0" w:line="240" w:lineRule="auto"/>
    </w:pPr>
    <w:rPr>
      <w:color w:val="B6760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9E1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9E1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9E1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9E13" w:themeColor="accent2"/>
        </w:tcBorders>
        <w:shd w:val="clear" w:color="auto" w:fill="FFFFFF" w:themeFill="background1"/>
      </w:tcPr>
    </w:tblStylePr>
    <w:tblStylePr w:type="band1Vert">
      <w:tblPr/>
      <w:tcPr>
        <w:shd w:val="clear" w:color="auto" w:fill="FCEBCF" w:themeFill="accent2" w:themeFillTint="33"/>
      </w:tcPr>
    </w:tblStylePr>
    <w:tblStylePr w:type="band1Horz">
      <w:tblPr/>
      <w:tcPr>
        <w:shd w:val="clear" w:color="auto" w:fill="FCEBC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C2563"/>
    <w:pPr>
      <w:spacing w:after="0" w:line="240" w:lineRule="auto"/>
    </w:pPr>
    <w:rPr>
      <w:color w:val="61874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3B15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3B15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3B15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3B15B" w:themeColor="accent3"/>
        </w:tcBorders>
        <w:shd w:val="clear" w:color="auto" w:fill="FFFFFF" w:themeFill="background1"/>
      </w:tcPr>
    </w:tblStylePr>
    <w:tblStylePr w:type="band1Vert">
      <w:tblPr/>
      <w:tcPr>
        <w:shd w:val="clear" w:color="auto" w:fill="E6EFDE" w:themeFill="accent3" w:themeFillTint="33"/>
      </w:tcPr>
    </w:tblStylePr>
    <w:tblStylePr w:type="band1Horz">
      <w:tblPr/>
      <w:tcPr>
        <w:shd w:val="clear" w:color="auto" w:fill="E6E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C2563"/>
    <w:pPr>
      <w:spacing w:after="0" w:line="240" w:lineRule="auto"/>
    </w:pPr>
    <w:rPr>
      <w:color w:val="173A79"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F4F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F4F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F4F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F4FA2" w:themeColor="accent4"/>
        </w:tcBorders>
        <w:shd w:val="clear" w:color="auto" w:fill="FFFFFF" w:themeFill="background1"/>
      </w:tcPr>
    </w:tblStylePr>
    <w:tblStylePr w:type="band1Vert">
      <w:tblPr/>
      <w:tcPr>
        <w:shd w:val="clear" w:color="auto" w:fill="C9D9F4" w:themeFill="accent4" w:themeFillTint="33"/>
      </w:tcPr>
    </w:tblStylePr>
    <w:tblStylePr w:type="band1Horz">
      <w:tblPr/>
      <w:tcPr>
        <w:shd w:val="clear" w:color="auto" w:fill="C9D9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C2563"/>
    <w:pPr>
      <w:spacing w:after="0" w:line="240" w:lineRule="auto"/>
    </w:pPr>
    <w:rPr>
      <w:color w:val="B29D12"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8CE1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CE1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CE1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CE1F" w:themeColor="accent5"/>
        </w:tcBorders>
        <w:shd w:val="clear" w:color="auto" w:fill="FFFFFF" w:themeFill="background1"/>
      </w:tcPr>
    </w:tblStylePr>
    <w:tblStylePr w:type="band1Vert">
      <w:tblPr/>
      <w:tcPr>
        <w:shd w:val="clear" w:color="auto" w:fill="FAF5D1" w:themeFill="accent5" w:themeFillTint="33"/>
      </w:tcPr>
    </w:tblStylePr>
    <w:tblStylePr w:type="band1Horz">
      <w:tblPr/>
      <w:tcPr>
        <w:shd w:val="clear" w:color="auto" w:fill="FAF5D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C2563"/>
    <w:pPr>
      <w:spacing w:after="0" w:line="240" w:lineRule="auto"/>
    </w:pPr>
    <w:rPr>
      <w:color w:val="4C727E"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A97A5"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A97A5"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A97A5"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A97A5" w:themeColor="accent6"/>
        </w:tcBorders>
        <w:shd w:val="clear" w:color="auto" w:fill="FFFFFF" w:themeFill="background1"/>
      </w:tcPr>
    </w:tblStylePr>
    <w:tblStylePr w:type="band1Vert">
      <w:tblPr/>
      <w:tcPr>
        <w:shd w:val="clear" w:color="auto" w:fill="E1EAED" w:themeFill="accent6" w:themeFillTint="33"/>
      </w:tcPr>
    </w:tblStylePr>
    <w:tblStylePr w:type="band1Horz">
      <w:tblPr/>
      <w:tcPr>
        <w:shd w:val="clear" w:color="auto" w:fill="E1EA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C256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C2563"/>
    <w:rPr>
      <w:rFonts w:ascii="Consolas" w:hAnsi="Consolas"/>
      <w:szCs w:val="20"/>
    </w:rPr>
  </w:style>
  <w:style w:type="table" w:styleId="MediumGrid1">
    <w:name w:val="Medium Grid 1"/>
    <w:basedOn w:val="TableNormal"/>
    <w:uiPriority w:val="67"/>
    <w:semiHidden/>
    <w:unhideWhenUsed/>
    <w:rsid w:val="002C25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C2563"/>
    <w:pPr>
      <w:spacing w:after="0" w:line="240" w:lineRule="auto"/>
    </w:pPr>
    <w:tblPr>
      <w:tblStyleRowBandSize w:val="1"/>
      <w:tblStyleColBandSize w:val="1"/>
      <w:tblBorders>
        <w:top w:val="single" w:sz="8" w:space="0" w:color="4EADCF" w:themeColor="accent1" w:themeTint="BF"/>
        <w:left w:val="single" w:sz="8" w:space="0" w:color="4EADCF" w:themeColor="accent1" w:themeTint="BF"/>
        <w:bottom w:val="single" w:sz="8" w:space="0" w:color="4EADCF" w:themeColor="accent1" w:themeTint="BF"/>
        <w:right w:val="single" w:sz="8" w:space="0" w:color="4EADCF" w:themeColor="accent1" w:themeTint="BF"/>
        <w:insideH w:val="single" w:sz="8" w:space="0" w:color="4EADCF" w:themeColor="accent1" w:themeTint="BF"/>
        <w:insideV w:val="single" w:sz="8" w:space="0" w:color="4EADCF" w:themeColor="accent1" w:themeTint="BF"/>
      </w:tblBorders>
    </w:tblPr>
    <w:tcPr>
      <w:shd w:val="clear" w:color="auto" w:fill="C4E3EF" w:themeFill="accent1" w:themeFillTint="3F"/>
    </w:tcPr>
    <w:tblStylePr w:type="firstRow">
      <w:rPr>
        <w:b/>
        <w:bCs/>
      </w:rPr>
    </w:tblStylePr>
    <w:tblStylePr w:type="lastRow">
      <w:rPr>
        <w:b/>
        <w:bCs/>
      </w:rPr>
      <w:tblPr/>
      <w:tcPr>
        <w:tcBorders>
          <w:top w:val="single" w:sz="18" w:space="0" w:color="4EADCF" w:themeColor="accent1" w:themeTint="BF"/>
        </w:tcBorders>
      </w:tcPr>
    </w:tblStylePr>
    <w:tblStylePr w:type="firstCol">
      <w:rPr>
        <w:b/>
        <w:bCs/>
      </w:rPr>
    </w:tblStylePr>
    <w:tblStylePr w:type="lastCol">
      <w:rPr>
        <w:b/>
        <w:bCs/>
      </w:rPr>
    </w:tblStylePr>
    <w:tblStylePr w:type="band1Vert">
      <w:tblPr/>
      <w:tcPr>
        <w:shd w:val="clear" w:color="auto" w:fill="89C8DF" w:themeFill="accent1" w:themeFillTint="7F"/>
      </w:tcPr>
    </w:tblStylePr>
    <w:tblStylePr w:type="band1Horz">
      <w:tblPr/>
      <w:tcPr>
        <w:shd w:val="clear" w:color="auto" w:fill="89C8DF" w:themeFill="accent1" w:themeFillTint="7F"/>
      </w:tcPr>
    </w:tblStylePr>
  </w:style>
  <w:style w:type="table" w:styleId="MediumGrid1-Accent2">
    <w:name w:val="Medium Grid 1 Accent 2"/>
    <w:basedOn w:val="TableNormal"/>
    <w:uiPriority w:val="67"/>
    <w:semiHidden/>
    <w:unhideWhenUsed/>
    <w:rsid w:val="002C2563"/>
    <w:pPr>
      <w:spacing w:after="0" w:line="240" w:lineRule="auto"/>
    </w:pPr>
    <w:tblPr>
      <w:tblStyleRowBandSize w:val="1"/>
      <w:tblStyleColBandSize w:val="1"/>
      <w:tblBorders>
        <w:top w:val="single" w:sz="8" w:space="0" w:color="F3B54D" w:themeColor="accent2" w:themeTint="BF"/>
        <w:left w:val="single" w:sz="8" w:space="0" w:color="F3B54D" w:themeColor="accent2" w:themeTint="BF"/>
        <w:bottom w:val="single" w:sz="8" w:space="0" w:color="F3B54D" w:themeColor="accent2" w:themeTint="BF"/>
        <w:right w:val="single" w:sz="8" w:space="0" w:color="F3B54D" w:themeColor="accent2" w:themeTint="BF"/>
        <w:insideH w:val="single" w:sz="8" w:space="0" w:color="F3B54D" w:themeColor="accent2" w:themeTint="BF"/>
        <w:insideV w:val="single" w:sz="8" w:space="0" w:color="F3B54D" w:themeColor="accent2" w:themeTint="BF"/>
      </w:tblBorders>
    </w:tblPr>
    <w:tcPr>
      <w:shd w:val="clear" w:color="auto" w:fill="FBE6C4" w:themeFill="accent2" w:themeFillTint="3F"/>
    </w:tcPr>
    <w:tblStylePr w:type="firstRow">
      <w:rPr>
        <w:b/>
        <w:bCs/>
      </w:rPr>
    </w:tblStylePr>
    <w:tblStylePr w:type="lastRow">
      <w:rPr>
        <w:b/>
        <w:bCs/>
      </w:rPr>
      <w:tblPr/>
      <w:tcPr>
        <w:tcBorders>
          <w:top w:val="single" w:sz="18" w:space="0" w:color="F3B54D" w:themeColor="accent2" w:themeTint="BF"/>
        </w:tcBorders>
      </w:tcPr>
    </w:tblStylePr>
    <w:tblStylePr w:type="firstCol">
      <w:rPr>
        <w:b/>
        <w:bCs/>
      </w:rPr>
    </w:tblStylePr>
    <w:tblStylePr w:type="lastCol">
      <w:rPr>
        <w:b/>
        <w:bCs/>
      </w:rPr>
    </w:tblStylePr>
    <w:tblStylePr w:type="band1Vert">
      <w:tblPr/>
      <w:tcPr>
        <w:shd w:val="clear" w:color="auto" w:fill="F7CE89" w:themeFill="accent2" w:themeFillTint="7F"/>
      </w:tcPr>
    </w:tblStylePr>
    <w:tblStylePr w:type="band1Horz">
      <w:tblPr/>
      <w:tcPr>
        <w:shd w:val="clear" w:color="auto" w:fill="F7CE89" w:themeFill="accent2" w:themeFillTint="7F"/>
      </w:tcPr>
    </w:tblStylePr>
  </w:style>
  <w:style w:type="table" w:styleId="MediumGrid1-Accent3">
    <w:name w:val="Medium Grid 1 Accent 3"/>
    <w:basedOn w:val="TableNormal"/>
    <w:uiPriority w:val="67"/>
    <w:semiHidden/>
    <w:unhideWhenUsed/>
    <w:rsid w:val="002C2563"/>
    <w:pPr>
      <w:spacing w:after="0" w:line="240" w:lineRule="auto"/>
    </w:pPr>
    <w:tblPr>
      <w:tblStyleRowBandSize w:val="1"/>
      <w:tblStyleColBandSize w:val="1"/>
      <w:tblBorders>
        <w:top w:val="single" w:sz="8" w:space="0" w:color="A1C484" w:themeColor="accent3" w:themeTint="BF"/>
        <w:left w:val="single" w:sz="8" w:space="0" w:color="A1C484" w:themeColor="accent3" w:themeTint="BF"/>
        <w:bottom w:val="single" w:sz="8" w:space="0" w:color="A1C484" w:themeColor="accent3" w:themeTint="BF"/>
        <w:right w:val="single" w:sz="8" w:space="0" w:color="A1C484" w:themeColor="accent3" w:themeTint="BF"/>
        <w:insideH w:val="single" w:sz="8" w:space="0" w:color="A1C484" w:themeColor="accent3" w:themeTint="BF"/>
        <w:insideV w:val="single" w:sz="8" w:space="0" w:color="A1C484" w:themeColor="accent3" w:themeTint="BF"/>
      </w:tblBorders>
    </w:tblPr>
    <w:tcPr>
      <w:shd w:val="clear" w:color="auto" w:fill="E0EBD6" w:themeFill="accent3" w:themeFillTint="3F"/>
    </w:tcPr>
    <w:tblStylePr w:type="firstRow">
      <w:rPr>
        <w:b/>
        <w:bCs/>
      </w:rPr>
    </w:tblStylePr>
    <w:tblStylePr w:type="lastRow">
      <w:rPr>
        <w:b/>
        <w:bCs/>
      </w:rPr>
      <w:tblPr/>
      <w:tcPr>
        <w:tcBorders>
          <w:top w:val="single" w:sz="18" w:space="0" w:color="A1C484" w:themeColor="accent3" w:themeTint="BF"/>
        </w:tcBorders>
      </w:tcPr>
    </w:tblStylePr>
    <w:tblStylePr w:type="firstCol">
      <w:rPr>
        <w:b/>
        <w:bCs/>
      </w:rPr>
    </w:tblStylePr>
    <w:tblStylePr w:type="lastCol">
      <w:rPr>
        <w:b/>
        <w:bCs/>
      </w:rPr>
    </w:tblStylePr>
    <w:tblStylePr w:type="band1Vert">
      <w:tblPr/>
      <w:tcPr>
        <w:shd w:val="clear" w:color="auto" w:fill="C1D8AD" w:themeFill="accent3" w:themeFillTint="7F"/>
      </w:tcPr>
    </w:tblStylePr>
    <w:tblStylePr w:type="band1Horz">
      <w:tblPr/>
      <w:tcPr>
        <w:shd w:val="clear" w:color="auto" w:fill="C1D8AD" w:themeFill="accent3" w:themeFillTint="7F"/>
      </w:tcPr>
    </w:tblStylePr>
  </w:style>
  <w:style w:type="table" w:styleId="MediumGrid1-Accent4">
    <w:name w:val="Medium Grid 1 Accent 4"/>
    <w:basedOn w:val="TableNormal"/>
    <w:uiPriority w:val="67"/>
    <w:semiHidden/>
    <w:unhideWhenUsed/>
    <w:rsid w:val="002C2563"/>
    <w:pPr>
      <w:spacing w:after="0" w:line="240" w:lineRule="auto"/>
    </w:pPr>
    <w:tblPr>
      <w:tblStyleRowBandSize w:val="1"/>
      <w:tblStyleColBandSize w:val="1"/>
      <w:tblBorders>
        <w:top w:val="single" w:sz="8" w:space="0" w:color="3772D8" w:themeColor="accent4" w:themeTint="BF"/>
        <w:left w:val="single" w:sz="8" w:space="0" w:color="3772D8" w:themeColor="accent4" w:themeTint="BF"/>
        <w:bottom w:val="single" w:sz="8" w:space="0" w:color="3772D8" w:themeColor="accent4" w:themeTint="BF"/>
        <w:right w:val="single" w:sz="8" w:space="0" w:color="3772D8" w:themeColor="accent4" w:themeTint="BF"/>
        <w:insideH w:val="single" w:sz="8" w:space="0" w:color="3772D8" w:themeColor="accent4" w:themeTint="BF"/>
        <w:insideV w:val="single" w:sz="8" w:space="0" w:color="3772D8" w:themeColor="accent4" w:themeTint="BF"/>
      </w:tblBorders>
    </w:tblPr>
    <w:tcPr>
      <w:shd w:val="clear" w:color="auto" w:fill="BDD0F2" w:themeFill="accent4" w:themeFillTint="3F"/>
    </w:tcPr>
    <w:tblStylePr w:type="firstRow">
      <w:rPr>
        <w:b/>
        <w:bCs/>
      </w:rPr>
    </w:tblStylePr>
    <w:tblStylePr w:type="lastRow">
      <w:rPr>
        <w:b/>
        <w:bCs/>
      </w:rPr>
      <w:tblPr/>
      <w:tcPr>
        <w:tcBorders>
          <w:top w:val="single" w:sz="18" w:space="0" w:color="3772D8" w:themeColor="accent4" w:themeTint="BF"/>
        </w:tcBorders>
      </w:tcPr>
    </w:tblStylePr>
    <w:tblStylePr w:type="firstCol">
      <w:rPr>
        <w:b/>
        <w:bCs/>
      </w:rPr>
    </w:tblStylePr>
    <w:tblStylePr w:type="lastCol">
      <w:rPr>
        <w:b/>
        <w:bCs/>
      </w:rPr>
    </w:tblStylePr>
    <w:tblStylePr w:type="band1Vert">
      <w:tblPr/>
      <w:tcPr>
        <w:shd w:val="clear" w:color="auto" w:fill="7AA1E5" w:themeFill="accent4" w:themeFillTint="7F"/>
      </w:tcPr>
    </w:tblStylePr>
    <w:tblStylePr w:type="band1Horz">
      <w:tblPr/>
      <w:tcPr>
        <w:shd w:val="clear" w:color="auto" w:fill="7AA1E5" w:themeFill="accent4" w:themeFillTint="7F"/>
      </w:tcPr>
    </w:tblStylePr>
  </w:style>
  <w:style w:type="table" w:styleId="MediumGrid1-Accent5">
    <w:name w:val="Medium Grid 1 Accent 5"/>
    <w:basedOn w:val="TableNormal"/>
    <w:uiPriority w:val="67"/>
    <w:semiHidden/>
    <w:unhideWhenUsed/>
    <w:rsid w:val="002C2563"/>
    <w:pPr>
      <w:spacing w:after="0" w:line="240" w:lineRule="auto"/>
    </w:pPr>
    <w:tblPr>
      <w:tblStyleRowBandSize w:val="1"/>
      <w:tblStyleColBandSize w:val="1"/>
      <w:tblBorders>
        <w:top w:val="single" w:sz="8" w:space="0" w:color="EDDA56" w:themeColor="accent5" w:themeTint="BF"/>
        <w:left w:val="single" w:sz="8" w:space="0" w:color="EDDA56" w:themeColor="accent5" w:themeTint="BF"/>
        <w:bottom w:val="single" w:sz="8" w:space="0" w:color="EDDA56" w:themeColor="accent5" w:themeTint="BF"/>
        <w:right w:val="single" w:sz="8" w:space="0" w:color="EDDA56" w:themeColor="accent5" w:themeTint="BF"/>
        <w:insideH w:val="single" w:sz="8" w:space="0" w:color="EDDA56" w:themeColor="accent5" w:themeTint="BF"/>
        <w:insideV w:val="single" w:sz="8" w:space="0" w:color="EDDA56" w:themeColor="accent5" w:themeTint="BF"/>
      </w:tblBorders>
    </w:tblPr>
    <w:tcPr>
      <w:shd w:val="clear" w:color="auto" w:fill="F9F2C7" w:themeFill="accent5" w:themeFillTint="3F"/>
    </w:tcPr>
    <w:tblStylePr w:type="firstRow">
      <w:rPr>
        <w:b/>
        <w:bCs/>
      </w:rPr>
    </w:tblStylePr>
    <w:tblStylePr w:type="lastRow">
      <w:rPr>
        <w:b/>
        <w:bCs/>
      </w:rPr>
      <w:tblPr/>
      <w:tcPr>
        <w:tcBorders>
          <w:top w:val="single" w:sz="18" w:space="0" w:color="EDDA56" w:themeColor="accent5" w:themeTint="BF"/>
        </w:tcBorders>
      </w:tcPr>
    </w:tblStylePr>
    <w:tblStylePr w:type="firstCol">
      <w:rPr>
        <w:b/>
        <w:bCs/>
      </w:rPr>
    </w:tblStylePr>
    <w:tblStylePr w:type="lastCol">
      <w:rPr>
        <w:b/>
        <w:bCs/>
      </w:rPr>
    </w:tblStylePr>
    <w:tblStylePr w:type="band1Vert">
      <w:tblPr/>
      <w:tcPr>
        <w:shd w:val="clear" w:color="auto" w:fill="F3E68F" w:themeFill="accent5" w:themeFillTint="7F"/>
      </w:tcPr>
    </w:tblStylePr>
    <w:tblStylePr w:type="band1Horz">
      <w:tblPr/>
      <w:tcPr>
        <w:shd w:val="clear" w:color="auto" w:fill="F3E68F" w:themeFill="accent5" w:themeFillTint="7F"/>
      </w:tcPr>
    </w:tblStylePr>
  </w:style>
  <w:style w:type="table" w:styleId="MediumGrid1-Accent6">
    <w:name w:val="Medium Grid 1 Accent 6"/>
    <w:basedOn w:val="TableNormal"/>
    <w:uiPriority w:val="67"/>
    <w:semiHidden/>
    <w:unhideWhenUsed/>
    <w:rsid w:val="002C2563"/>
    <w:pPr>
      <w:spacing w:after="0" w:line="240" w:lineRule="auto"/>
    </w:pPr>
    <w:tblPr>
      <w:tblStyleRowBandSize w:val="1"/>
      <w:tblStyleColBandSize w:val="1"/>
      <w:tblBorders>
        <w:top w:val="single" w:sz="8" w:space="0" w:color="8FB0BB" w:themeColor="accent6" w:themeTint="BF"/>
        <w:left w:val="single" w:sz="8" w:space="0" w:color="8FB0BB" w:themeColor="accent6" w:themeTint="BF"/>
        <w:bottom w:val="single" w:sz="8" w:space="0" w:color="8FB0BB" w:themeColor="accent6" w:themeTint="BF"/>
        <w:right w:val="single" w:sz="8" w:space="0" w:color="8FB0BB" w:themeColor="accent6" w:themeTint="BF"/>
        <w:insideH w:val="single" w:sz="8" w:space="0" w:color="8FB0BB" w:themeColor="accent6" w:themeTint="BF"/>
        <w:insideV w:val="single" w:sz="8" w:space="0" w:color="8FB0BB" w:themeColor="accent6" w:themeTint="BF"/>
      </w:tblBorders>
    </w:tblPr>
    <w:tcPr>
      <w:shd w:val="clear" w:color="auto" w:fill="DAE5E8" w:themeFill="accent6" w:themeFillTint="3F"/>
    </w:tcPr>
    <w:tblStylePr w:type="firstRow">
      <w:rPr>
        <w:b/>
        <w:bCs/>
      </w:rPr>
    </w:tblStylePr>
    <w:tblStylePr w:type="lastRow">
      <w:rPr>
        <w:b/>
        <w:bCs/>
      </w:rPr>
      <w:tblPr/>
      <w:tcPr>
        <w:tcBorders>
          <w:top w:val="single" w:sz="18" w:space="0" w:color="8FB0BB" w:themeColor="accent6" w:themeTint="BF"/>
        </w:tcBorders>
      </w:tcPr>
    </w:tblStylePr>
    <w:tblStylePr w:type="firstCol">
      <w:rPr>
        <w:b/>
        <w:bCs/>
      </w:rPr>
    </w:tblStylePr>
    <w:tblStylePr w:type="lastCol">
      <w:rPr>
        <w:b/>
        <w:bCs/>
      </w:rPr>
    </w:tblStylePr>
    <w:tblStylePr w:type="band1Vert">
      <w:tblPr/>
      <w:tcPr>
        <w:shd w:val="clear" w:color="auto" w:fill="B4CBD2" w:themeFill="accent6" w:themeFillTint="7F"/>
      </w:tcPr>
    </w:tblStylePr>
    <w:tblStylePr w:type="band1Horz">
      <w:tblPr/>
      <w:tcPr>
        <w:shd w:val="clear" w:color="auto" w:fill="B4CBD2" w:themeFill="accent6" w:themeFillTint="7F"/>
      </w:tcPr>
    </w:tblStylePr>
  </w:style>
  <w:style w:type="table" w:styleId="MediumGrid2">
    <w:name w:val="Medium Grid 2"/>
    <w:basedOn w:val="TableNormal"/>
    <w:uiPriority w:val="68"/>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D86A6" w:themeColor="accent1"/>
        <w:left w:val="single" w:sz="8" w:space="0" w:color="2D86A6" w:themeColor="accent1"/>
        <w:bottom w:val="single" w:sz="8" w:space="0" w:color="2D86A6" w:themeColor="accent1"/>
        <w:right w:val="single" w:sz="8" w:space="0" w:color="2D86A6" w:themeColor="accent1"/>
        <w:insideH w:val="single" w:sz="8" w:space="0" w:color="2D86A6" w:themeColor="accent1"/>
        <w:insideV w:val="single" w:sz="8" w:space="0" w:color="2D86A6" w:themeColor="accent1"/>
      </w:tblBorders>
    </w:tblPr>
    <w:tcPr>
      <w:shd w:val="clear" w:color="auto" w:fill="C4E3EF" w:themeFill="accent1" w:themeFillTint="3F"/>
    </w:tcPr>
    <w:tblStylePr w:type="firstRow">
      <w:rPr>
        <w:b/>
        <w:bCs/>
        <w:color w:val="000000" w:themeColor="text1"/>
      </w:rPr>
      <w:tblPr/>
      <w:tcPr>
        <w:shd w:val="clear" w:color="auto" w:fill="E7F4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E9F2" w:themeFill="accent1" w:themeFillTint="33"/>
      </w:tcPr>
    </w:tblStylePr>
    <w:tblStylePr w:type="band1Vert">
      <w:tblPr/>
      <w:tcPr>
        <w:shd w:val="clear" w:color="auto" w:fill="89C8DF" w:themeFill="accent1" w:themeFillTint="7F"/>
      </w:tcPr>
    </w:tblStylePr>
    <w:tblStylePr w:type="band1Horz">
      <w:tblPr/>
      <w:tcPr>
        <w:tcBorders>
          <w:insideH w:val="single" w:sz="6" w:space="0" w:color="2D86A6" w:themeColor="accent1"/>
          <w:insideV w:val="single" w:sz="6" w:space="0" w:color="2D86A6" w:themeColor="accent1"/>
        </w:tcBorders>
        <w:shd w:val="clear" w:color="auto" w:fill="89C8D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E13" w:themeColor="accent2"/>
        <w:left w:val="single" w:sz="8" w:space="0" w:color="F09E13" w:themeColor="accent2"/>
        <w:bottom w:val="single" w:sz="8" w:space="0" w:color="F09E13" w:themeColor="accent2"/>
        <w:right w:val="single" w:sz="8" w:space="0" w:color="F09E13" w:themeColor="accent2"/>
        <w:insideH w:val="single" w:sz="8" w:space="0" w:color="F09E13" w:themeColor="accent2"/>
        <w:insideV w:val="single" w:sz="8" w:space="0" w:color="F09E13" w:themeColor="accent2"/>
      </w:tblBorders>
    </w:tblPr>
    <w:tcPr>
      <w:shd w:val="clear" w:color="auto" w:fill="FBE6C4" w:themeFill="accent2" w:themeFillTint="3F"/>
    </w:tcPr>
    <w:tblStylePr w:type="firstRow">
      <w:rPr>
        <w:b/>
        <w:bCs/>
        <w:color w:val="000000" w:themeColor="text1"/>
      </w:rPr>
      <w:tblPr/>
      <w:tcPr>
        <w:shd w:val="clear" w:color="auto" w:fill="FDF5E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BCF" w:themeFill="accent2" w:themeFillTint="33"/>
      </w:tcPr>
    </w:tblStylePr>
    <w:tblStylePr w:type="band1Vert">
      <w:tblPr/>
      <w:tcPr>
        <w:shd w:val="clear" w:color="auto" w:fill="F7CE89" w:themeFill="accent2" w:themeFillTint="7F"/>
      </w:tcPr>
    </w:tblStylePr>
    <w:tblStylePr w:type="band1Horz">
      <w:tblPr/>
      <w:tcPr>
        <w:tcBorders>
          <w:insideH w:val="single" w:sz="6" w:space="0" w:color="F09E13" w:themeColor="accent2"/>
          <w:insideV w:val="single" w:sz="6" w:space="0" w:color="F09E13" w:themeColor="accent2"/>
        </w:tcBorders>
        <w:shd w:val="clear" w:color="auto" w:fill="F7CE8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3B15B" w:themeColor="accent3"/>
        <w:left w:val="single" w:sz="8" w:space="0" w:color="83B15B" w:themeColor="accent3"/>
        <w:bottom w:val="single" w:sz="8" w:space="0" w:color="83B15B" w:themeColor="accent3"/>
        <w:right w:val="single" w:sz="8" w:space="0" w:color="83B15B" w:themeColor="accent3"/>
        <w:insideH w:val="single" w:sz="8" w:space="0" w:color="83B15B" w:themeColor="accent3"/>
        <w:insideV w:val="single" w:sz="8" w:space="0" w:color="83B15B" w:themeColor="accent3"/>
      </w:tblBorders>
    </w:tblPr>
    <w:tcPr>
      <w:shd w:val="clear" w:color="auto" w:fill="E0EBD6" w:themeFill="accent3" w:themeFillTint="3F"/>
    </w:tcPr>
    <w:tblStylePr w:type="firstRow">
      <w:rPr>
        <w:b/>
        <w:bCs/>
        <w:color w:val="000000" w:themeColor="text1"/>
      </w:rPr>
      <w:tblPr/>
      <w:tcPr>
        <w:shd w:val="clear" w:color="auto" w:fill="F2F7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FDE" w:themeFill="accent3" w:themeFillTint="33"/>
      </w:tcPr>
    </w:tblStylePr>
    <w:tblStylePr w:type="band1Vert">
      <w:tblPr/>
      <w:tcPr>
        <w:shd w:val="clear" w:color="auto" w:fill="C1D8AD" w:themeFill="accent3" w:themeFillTint="7F"/>
      </w:tcPr>
    </w:tblStylePr>
    <w:tblStylePr w:type="band1Horz">
      <w:tblPr/>
      <w:tcPr>
        <w:tcBorders>
          <w:insideH w:val="single" w:sz="6" w:space="0" w:color="83B15B" w:themeColor="accent3"/>
          <w:insideV w:val="single" w:sz="6" w:space="0" w:color="83B15B" w:themeColor="accent3"/>
        </w:tcBorders>
        <w:shd w:val="clear" w:color="auto" w:fill="C1D8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4FA2" w:themeColor="accent4"/>
        <w:left w:val="single" w:sz="8" w:space="0" w:color="1F4FA2" w:themeColor="accent4"/>
        <w:bottom w:val="single" w:sz="8" w:space="0" w:color="1F4FA2" w:themeColor="accent4"/>
        <w:right w:val="single" w:sz="8" w:space="0" w:color="1F4FA2" w:themeColor="accent4"/>
        <w:insideH w:val="single" w:sz="8" w:space="0" w:color="1F4FA2" w:themeColor="accent4"/>
        <w:insideV w:val="single" w:sz="8" w:space="0" w:color="1F4FA2" w:themeColor="accent4"/>
      </w:tblBorders>
    </w:tblPr>
    <w:tcPr>
      <w:shd w:val="clear" w:color="auto" w:fill="BDD0F2" w:themeFill="accent4" w:themeFillTint="3F"/>
    </w:tcPr>
    <w:tblStylePr w:type="firstRow">
      <w:rPr>
        <w:b/>
        <w:bCs/>
        <w:color w:val="000000" w:themeColor="text1"/>
      </w:rPr>
      <w:tblPr/>
      <w:tcPr>
        <w:shd w:val="clear" w:color="auto" w:fill="E4EC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9D9F4" w:themeFill="accent4" w:themeFillTint="33"/>
      </w:tcPr>
    </w:tblStylePr>
    <w:tblStylePr w:type="band1Vert">
      <w:tblPr/>
      <w:tcPr>
        <w:shd w:val="clear" w:color="auto" w:fill="7AA1E5" w:themeFill="accent4" w:themeFillTint="7F"/>
      </w:tcPr>
    </w:tblStylePr>
    <w:tblStylePr w:type="band1Horz">
      <w:tblPr/>
      <w:tcPr>
        <w:tcBorders>
          <w:insideH w:val="single" w:sz="6" w:space="0" w:color="1F4FA2" w:themeColor="accent4"/>
          <w:insideV w:val="single" w:sz="6" w:space="0" w:color="1F4FA2" w:themeColor="accent4"/>
        </w:tcBorders>
        <w:shd w:val="clear" w:color="auto" w:fill="7AA1E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CE1F" w:themeColor="accent5"/>
        <w:left w:val="single" w:sz="8" w:space="0" w:color="E8CE1F" w:themeColor="accent5"/>
        <w:bottom w:val="single" w:sz="8" w:space="0" w:color="E8CE1F" w:themeColor="accent5"/>
        <w:right w:val="single" w:sz="8" w:space="0" w:color="E8CE1F" w:themeColor="accent5"/>
        <w:insideH w:val="single" w:sz="8" w:space="0" w:color="E8CE1F" w:themeColor="accent5"/>
        <w:insideV w:val="single" w:sz="8" w:space="0" w:color="E8CE1F" w:themeColor="accent5"/>
      </w:tblBorders>
    </w:tblPr>
    <w:tcPr>
      <w:shd w:val="clear" w:color="auto" w:fill="F9F2C7" w:themeFill="accent5" w:themeFillTint="3F"/>
    </w:tcPr>
    <w:tblStylePr w:type="firstRow">
      <w:rPr>
        <w:b/>
        <w:bCs/>
        <w:color w:val="000000" w:themeColor="text1"/>
      </w:rPr>
      <w:tblPr/>
      <w:tcPr>
        <w:shd w:val="clear" w:color="auto" w:fill="FCFAE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5D1" w:themeFill="accent5" w:themeFillTint="33"/>
      </w:tcPr>
    </w:tblStylePr>
    <w:tblStylePr w:type="band1Vert">
      <w:tblPr/>
      <w:tcPr>
        <w:shd w:val="clear" w:color="auto" w:fill="F3E68F" w:themeFill="accent5" w:themeFillTint="7F"/>
      </w:tcPr>
    </w:tblStylePr>
    <w:tblStylePr w:type="band1Horz">
      <w:tblPr/>
      <w:tcPr>
        <w:tcBorders>
          <w:insideH w:val="single" w:sz="6" w:space="0" w:color="E8CE1F" w:themeColor="accent5"/>
          <w:insideV w:val="single" w:sz="6" w:space="0" w:color="E8CE1F" w:themeColor="accent5"/>
        </w:tcBorders>
        <w:shd w:val="clear" w:color="auto" w:fill="F3E68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97A5" w:themeColor="accent6"/>
        <w:left w:val="single" w:sz="8" w:space="0" w:color="6A97A5" w:themeColor="accent6"/>
        <w:bottom w:val="single" w:sz="8" w:space="0" w:color="6A97A5" w:themeColor="accent6"/>
        <w:right w:val="single" w:sz="8" w:space="0" w:color="6A97A5" w:themeColor="accent6"/>
        <w:insideH w:val="single" w:sz="8" w:space="0" w:color="6A97A5" w:themeColor="accent6"/>
        <w:insideV w:val="single" w:sz="8" w:space="0" w:color="6A97A5" w:themeColor="accent6"/>
      </w:tblBorders>
    </w:tblPr>
    <w:tcPr>
      <w:shd w:val="clear" w:color="auto" w:fill="DAE5E8" w:themeFill="accent6" w:themeFillTint="3F"/>
    </w:tcPr>
    <w:tblStylePr w:type="firstRow">
      <w:rPr>
        <w:b/>
        <w:bCs/>
        <w:color w:val="000000" w:themeColor="text1"/>
      </w:rPr>
      <w:tblPr/>
      <w:tcPr>
        <w:shd w:val="clear" w:color="auto" w:fill="F0F4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EAED" w:themeFill="accent6" w:themeFillTint="33"/>
      </w:tcPr>
    </w:tblStylePr>
    <w:tblStylePr w:type="band1Vert">
      <w:tblPr/>
      <w:tcPr>
        <w:shd w:val="clear" w:color="auto" w:fill="B4CBD2" w:themeFill="accent6" w:themeFillTint="7F"/>
      </w:tcPr>
    </w:tblStylePr>
    <w:tblStylePr w:type="band1Horz">
      <w:tblPr/>
      <w:tcPr>
        <w:tcBorders>
          <w:insideH w:val="single" w:sz="6" w:space="0" w:color="6A97A5" w:themeColor="accent6"/>
          <w:insideV w:val="single" w:sz="6" w:space="0" w:color="6A97A5" w:themeColor="accent6"/>
        </w:tcBorders>
        <w:shd w:val="clear" w:color="auto" w:fill="B4CB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C25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C25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4E3E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D86A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D86A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D86A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D86A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9C8D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9C8DF" w:themeFill="accent1" w:themeFillTint="7F"/>
      </w:tcPr>
    </w:tblStylePr>
  </w:style>
  <w:style w:type="table" w:styleId="MediumGrid3-Accent2">
    <w:name w:val="Medium Grid 3 Accent 2"/>
    <w:basedOn w:val="TableNormal"/>
    <w:uiPriority w:val="69"/>
    <w:semiHidden/>
    <w:unhideWhenUsed/>
    <w:rsid w:val="002C25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E6C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9E1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9E1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9E1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9E1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CE8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CE89" w:themeFill="accent2" w:themeFillTint="7F"/>
      </w:tcPr>
    </w:tblStylePr>
  </w:style>
  <w:style w:type="table" w:styleId="MediumGrid3-Accent3">
    <w:name w:val="Medium Grid 3 Accent 3"/>
    <w:basedOn w:val="TableNormal"/>
    <w:uiPriority w:val="69"/>
    <w:semiHidden/>
    <w:unhideWhenUsed/>
    <w:rsid w:val="002C25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B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3B15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3B15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3B15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3B15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8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8AD" w:themeFill="accent3" w:themeFillTint="7F"/>
      </w:tcPr>
    </w:tblStylePr>
  </w:style>
  <w:style w:type="table" w:styleId="MediumGrid3-Accent4">
    <w:name w:val="Medium Grid 3 Accent 4"/>
    <w:basedOn w:val="TableNormal"/>
    <w:uiPriority w:val="69"/>
    <w:semiHidden/>
    <w:unhideWhenUsed/>
    <w:rsid w:val="002C25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D0F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F4F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F4F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F4F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F4F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AA1E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AA1E5" w:themeFill="accent4" w:themeFillTint="7F"/>
      </w:tcPr>
    </w:tblStylePr>
  </w:style>
  <w:style w:type="table" w:styleId="MediumGrid3-Accent5">
    <w:name w:val="Medium Grid 3 Accent 5"/>
    <w:basedOn w:val="TableNormal"/>
    <w:uiPriority w:val="69"/>
    <w:semiHidden/>
    <w:unhideWhenUsed/>
    <w:rsid w:val="002C25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F2C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CE1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CE1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CE1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CE1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E68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E68F" w:themeFill="accent5" w:themeFillTint="7F"/>
      </w:tcPr>
    </w:tblStylePr>
  </w:style>
  <w:style w:type="table" w:styleId="MediumGrid3-Accent6">
    <w:name w:val="Medium Grid 3 Accent 6"/>
    <w:basedOn w:val="TableNormal"/>
    <w:uiPriority w:val="69"/>
    <w:semiHidden/>
    <w:unhideWhenUsed/>
    <w:rsid w:val="002C25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E5E8"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A97A5"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A97A5"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A97A5"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A97A5"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CB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CBD2" w:themeFill="accent6" w:themeFillTint="7F"/>
      </w:tcPr>
    </w:tblStylePr>
  </w:style>
  <w:style w:type="table" w:styleId="MediumList1">
    <w:name w:val="Medium List 1"/>
    <w:basedOn w:val="TableNormal"/>
    <w:uiPriority w:val="65"/>
    <w:semiHidden/>
    <w:unhideWhenUsed/>
    <w:rsid w:val="002C256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325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C2563"/>
    <w:pPr>
      <w:spacing w:after="0" w:line="240" w:lineRule="auto"/>
    </w:pPr>
    <w:rPr>
      <w:color w:val="000000" w:themeColor="text1"/>
    </w:rPr>
    <w:tblPr>
      <w:tblStyleRowBandSize w:val="1"/>
      <w:tblStyleColBandSize w:val="1"/>
      <w:tblBorders>
        <w:top w:val="single" w:sz="8" w:space="0" w:color="2D86A6" w:themeColor="accent1"/>
        <w:bottom w:val="single" w:sz="8" w:space="0" w:color="2D86A6" w:themeColor="accent1"/>
      </w:tblBorders>
    </w:tblPr>
    <w:tblStylePr w:type="firstRow">
      <w:rPr>
        <w:rFonts w:asciiTheme="majorHAnsi" w:eastAsiaTheme="majorEastAsia" w:hAnsiTheme="majorHAnsi" w:cstheme="majorBidi"/>
      </w:rPr>
      <w:tblPr/>
      <w:tcPr>
        <w:tcBorders>
          <w:top w:val="nil"/>
          <w:bottom w:val="single" w:sz="8" w:space="0" w:color="2D86A6" w:themeColor="accent1"/>
        </w:tcBorders>
      </w:tcPr>
    </w:tblStylePr>
    <w:tblStylePr w:type="lastRow">
      <w:rPr>
        <w:b/>
        <w:bCs/>
        <w:color w:val="003251" w:themeColor="text2"/>
      </w:rPr>
      <w:tblPr/>
      <w:tcPr>
        <w:tcBorders>
          <w:top w:val="single" w:sz="8" w:space="0" w:color="2D86A6" w:themeColor="accent1"/>
          <w:bottom w:val="single" w:sz="8" w:space="0" w:color="2D86A6" w:themeColor="accent1"/>
        </w:tcBorders>
      </w:tcPr>
    </w:tblStylePr>
    <w:tblStylePr w:type="firstCol">
      <w:rPr>
        <w:b/>
        <w:bCs/>
      </w:rPr>
    </w:tblStylePr>
    <w:tblStylePr w:type="lastCol">
      <w:rPr>
        <w:b/>
        <w:bCs/>
      </w:rPr>
      <w:tblPr/>
      <w:tcPr>
        <w:tcBorders>
          <w:top w:val="single" w:sz="8" w:space="0" w:color="2D86A6" w:themeColor="accent1"/>
          <w:bottom w:val="single" w:sz="8" w:space="0" w:color="2D86A6" w:themeColor="accent1"/>
        </w:tcBorders>
      </w:tcPr>
    </w:tblStylePr>
    <w:tblStylePr w:type="band1Vert">
      <w:tblPr/>
      <w:tcPr>
        <w:shd w:val="clear" w:color="auto" w:fill="C4E3EF" w:themeFill="accent1" w:themeFillTint="3F"/>
      </w:tcPr>
    </w:tblStylePr>
    <w:tblStylePr w:type="band1Horz">
      <w:tblPr/>
      <w:tcPr>
        <w:shd w:val="clear" w:color="auto" w:fill="C4E3EF" w:themeFill="accent1" w:themeFillTint="3F"/>
      </w:tcPr>
    </w:tblStylePr>
  </w:style>
  <w:style w:type="table" w:styleId="MediumList1-Accent2">
    <w:name w:val="Medium List 1 Accent 2"/>
    <w:basedOn w:val="TableNormal"/>
    <w:uiPriority w:val="65"/>
    <w:semiHidden/>
    <w:unhideWhenUsed/>
    <w:rsid w:val="002C2563"/>
    <w:pPr>
      <w:spacing w:after="0" w:line="240" w:lineRule="auto"/>
    </w:pPr>
    <w:rPr>
      <w:color w:val="000000" w:themeColor="text1"/>
    </w:rPr>
    <w:tblPr>
      <w:tblStyleRowBandSize w:val="1"/>
      <w:tblStyleColBandSize w:val="1"/>
      <w:tblBorders>
        <w:top w:val="single" w:sz="8" w:space="0" w:color="F09E13" w:themeColor="accent2"/>
        <w:bottom w:val="single" w:sz="8" w:space="0" w:color="F09E13" w:themeColor="accent2"/>
      </w:tblBorders>
    </w:tblPr>
    <w:tblStylePr w:type="firstRow">
      <w:rPr>
        <w:rFonts w:asciiTheme="majorHAnsi" w:eastAsiaTheme="majorEastAsia" w:hAnsiTheme="majorHAnsi" w:cstheme="majorBidi"/>
      </w:rPr>
      <w:tblPr/>
      <w:tcPr>
        <w:tcBorders>
          <w:top w:val="nil"/>
          <w:bottom w:val="single" w:sz="8" w:space="0" w:color="F09E13" w:themeColor="accent2"/>
        </w:tcBorders>
      </w:tcPr>
    </w:tblStylePr>
    <w:tblStylePr w:type="lastRow">
      <w:rPr>
        <w:b/>
        <w:bCs/>
        <w:color w:val="003251" w:themeColor="text2"/>
      </w:rPr>
      <w:tblPr/>
      <w:tcPr>
        <w:tcBorders>
          <w:top w:val="single" w:sz="8" w:space="0" w:color="F09E13" w:themeColor="accent2"/>
          <w:bottom w:val="single" w:sz="8" w:space="0" w:color="F09E13" w:themeColor="accent2"/>
        </w:tcBorders>
      </w:tcPr>
    </w:tblStylePr>
    <w:tblStylePr w:type="firstCol">
      <w:rPr>
        <w:b/>
        <w:bCs/>
      </w:rPr>
    </w:tblStylePr>
    <w:tblStylePr w:type="lastCol">
      <w:rPr>
        <w:b/>
        <w:bCs/>
      </w:rPr>
      <w:tblPr/>
      <w:tcPr>
        <w:tcBorders>
          <w:top w:val="single" w:sz="8" w:space="0" w:color="F09E13" w:themeColor="accent2"/>
          <w:bottom w:val="single" w:sz="8" w:space="0" w:color="F09E13" w:themeColor="accent2"/>
        </w:tcBorders>
      </w:tcPr>
    </w:tblStylePr>
    <w:tblStylePr w:type="band1Vert">
      <w:tblPr/>
      <w:tcPr>
        <w:shd w:val="clear" w:color="auto" w:fill="FBE6C4" w:themeFill="accent2" w:themeFillTint="3F"/>
      </w:tcPr>
    </w:tblStylePr>
    <w:tblStylePr w:type="band1Horz">
      <w:tblPr/>
      <w:tcPr>
        <w:shd w:val="clear" w:color="auto" w:fill="FBE6C4" w:themeFill="accent2" w:themeFillTint="3F"/>
      </w:tcPr>
    </w:tblStylePr>
  </w:style>
  <w:style w:type="table" w:styleId="MediumList1-Accent3">
    <w:name w:val="Medium List 1 Accent 3"/>
    <w:basedOn w:val="TableNormal"/>
    <w:uiPriority w:val="65"/>
    <w:semiHidden/>
    <w:unhideWhenUsed/>
    <w:rsid w:val="002C2563"/>
    <w:pPr>
      <w:spacing w:after="0" w:line="240" w:lineRule="auto"/>
    </w:pPr>
    <w:rPr>
      <w:color w:val="000000" w:themeColor="text1"/>
    </w:rPr>
    <w:tblPr>
      <w:tblStyleRowBandSize w:val="1"/>
      <w:tblStyleColBandSize w:val="1"/>
      <w:tblBorders>
        <w:top w:val="single" w:sz="8" w:space="0" w:color="83B15B" w:themeColor="accent3"/>
        <w:bottom w:val="single" w:sz="8" w:space="0" w:color="83B15B" w:themeColor="accent3"/>
      </w:tblBorders>
    </w:tblPr>
    <w:tblStylePr w:type="firstRow">
      <w:rPr>
        <w:rFonts w:asciiTheme="majorHAnsi" w:eastAsiaTheme="majorEastAsia" w:hAnsiTheme="majorHAnsi" w:cstheme="majorBidi"/>
      </w:rPr>
      <w:tblPr/>
      <w:tcPr>
        <w:tcBorders>
          <w:top w:val="nil"/>
          <w:bottom w:val="single" w:sz="8" w:space="0" w:color="83B15B" w:themeColor="accent3"/>
        </w:tcBorders>
      </w:tcPr>
    </w:tblStylePr>
    <w:tblStylePr w:type="lastRow">
      <w:rPr>
        <w:b/>
        <w:bCs/>
        <w:color w:val="003251" w:themeColor="text2"/>
      </w:rPr>
      <w:tblPr/>
      <w:tcPr>
        <w:tcBorders>
          <w:top w:val="single" w:sz="8" w:space="0" w:color="83B15B" w:themeColor="accent3"/>
          <w:bottom w:val="single" w:sz="8" w:space="0" w:color="83B15B" w:themeColor="accent3"/>
        </w:tcBorders>
      </w:tcPr>
    </w:tblStylePr>
    <w:tblStylePr w:type="firstCol">
      <w:rPr>
        <w:b/>
        <w:bCs/>
      </w:rPr>
    </w:tblStylePr>
    <w:tblStylePr w:type="lastCol">
      <w:rPr>
        <w:b/>
        <w:bCs/>
      </w:rPr>
      <w:tblPr/>
      <w:tcPr>
        <w:tcBorders>
          <w:top w:val="single" w:sz="8" w:space="0" w:color="83B15B" w:themeColor="accent3"/>
          <w:bottom w:val="single" w:sz="8" w:space="0" w:color="83B15B" w:themeColor="accent3"/>
        </w:tcBorders>
      </w:tcPr>
    </w:tblStylePr>
    <w:tblStylePr w:type="band1Vert">
      <w:tblPr/>
      <w:tcPr>
        <w:shd w:val="clear" w:color="auto" w:fill="E0EBD6" w:themeFill="accent3" w:themeFillTint="3F"/>
      </w:tcPr>
    </w:tblStylePr>
    <w:tblStylePr w:type="band1Horz">
      <w:tblPr/>
      <w:tcPr>
        <w:shd w:val="clear" w:color="auto" w:fill="E0EBD6" w:themeFill="accent3" w:themeFillTint="3F"/>
      </w:tcPr>
    </w:tblStylePr>
  </w:style>
  <w:style w:type="table" w:styleId="MediumList1-Accent4">
    <w:name w:val="Medium List 1 Accent 4"/>
    <w:basedOn w:val="TableNormal"/>
    <w:uiPriority w:val="65"/>
    <w:semiHidden/>
    <w:unhideWhenUsed/>
    <w:rsid w:val="002C2563"/>
    <w:pPr>
      <w:spacing w:after="0" w:line="240" w:lineRule="auto"/>
    </w:pPr>
    <w:rPr>
      <w:color w:val="000000" w:themeColor="text1"/>
    </w:rPr>
    <w:tblPr>
      <w:tblStyleRowBandSize w:val="1"/>
      <w:tblStyleColBandSize w:val="1"/>
      <w:tblBorders>
        <w:top w:val="single" w:sz="8" w:space="0" w:color="1F4FA2" w:themeColor="accent4"/>
        <w:bottom w:val="single" w:sz="8" w:space="0" w:color="1F4FA2" w:themeColor="accent4"/>
      </w:tblBorders>
    </w:tblPr>
    <w:tblStylePr w:type="firstRow">
      <w:rPr>
        <w:rFonts w:asciiTheme="majorHAnsi" w:eastAsiaTheme="majorEastAsia" w:hAnsiTheme="majorHAnsi" w:cstheme="majorBidi"/>
      </w:rPr>
      <w:tblPr/>
      <w:tcPr>
        <w:tcBorders>
          <w:top w:val="nil"/>
          <w:bottom w:val="single" w:sz="8" w:space="0" w:color="1F4FA2" w:themeColor="accent4"/>
        </w:tcBorders>
      </w:tcPr>
    </w:tblStylePr>
    <w:tblStylePr w:type="lastRow">
      <w:rPr>
        <w:b/>
        <w:bCs/>
        <w:color w:val="003251" w:themeColor="text2"/>
      </w:rPr>
      <w:tblPr/>
      <w:tcPr>
        <w:tcBorders>
          <w:top w:val="single" w:sz="8" w:space="0" w:color="1F4FA2" w:themeColor="accent4"/>
          <w:bottom w:val="single" w:sz="8" w:space="0" w:color="1F4FA2" w:themeColor="accent4"/>
        </w:tcBorders>
      </w:tcPr>
    </w:tblStylePr>
    <w:tblStylePr w:type="firstCol">
      <w:rPr>
        <w:b/>
        <w:bCs/>
      </w:rPr>
    </w:tblStylePr>
    <w:tblStylePr w:type="lastCol">
      <w:rPr>
        <w:b/>
        <w:bCs/>
      </w:rPr>
      <w:tblPr/>
      <w:tcPr>
        <w:tcBorders>
          <w:top w:val="single" w:sz="8" w:space="0" w:color="1F4FA2" w:themeColor="accent4"/>
          <w:bottom w:val="single" w:sz="8" w:space="0" w:color="1F4FA2" w:themeColor="accent4"/>
        </w:tcBorders>
      </w:tcPr>
    </w:tblStylePr>
    <w:tblStylePr w:type="band1Vert">
      <w:tblPr/>
      <w:tcPr>
        <w:shd w:val="clear" w:color="auto" w:fill="BDD0F2" w:themeFill="accent4" w:themeFillTint="3F"/>
      </w:tcPr>
    </w:tblStylePr>
    <w:tblStylePr w:type="band1Horz">
      <w:tblPr/>
      <w:tcPr>
        <w:shd w:val="clear" w:color="auto" w:fill="BDD0F2" w:themeFill="accent4" w:themeFillTint="3F"/>
      </w:tcPr>
    </w:tblStylePr>
  </w:style>
  <w:style w:type="table" w:styleId="MediumList1-Accent5">
    <w:name w:val="Medium List 1 Accent 5"/>
    <w:basedOn w:val="TableNormal"/>
    <w:uiPriority w:val="65"/>
    <w:semiHidden/>
    <w:unhideWhenUsed/>
    <w:rsid w:val="002C2563"/>
    <w:pPr>
      <w:spacing w:after="0" w:line="240" w:lineRule="auto"/>
    </w:pPr>
    <w:rPr>
      <w:color w:val="000000" w:themeColor="text1"/>
    </w:rPr>
    <w:tblPr>
      <w:tblStyleRowBandSize w:val="1"/>
      <w:tblStyleColBandSize w:val="1"/>
      <w:tblBorders>
        <w:top w:val="single" w:sz="8" w:space="0" w:color="E8CE1F" w:themeColor="accent5"/>
        <w:bottom w:val="single" w:sz="8" w:space="0" w:color="E8CE1F" w:themeColor="accent5"/>
      </w:tblBorders>
    </w:tblPr>
    <w:tblStylePr w:type="firstRow">
      <w:rPr>
        <w:rFonts w:asciiTheme="majorHAnsi" w:eastAsiaTheme="majorEastAsia" w:hAnsiTheme="majorHAnsi" w:cstheme="majorBidi"/>
      </w:rPr>
      <w:tblPr/>
      <w:tcPr>
        <w:tcBorders>
          <w:top w:val="nil"/>
          <w:bottom w:val="single" w:sz="8" w:space="0" w:color="E8CE1F" w:themeColor="accent5"/>
        </w:tcBorders>
      </w:tcPr>
    </w:tblStylePr>
    <w:tblStylePr w:type="lastRow">
      <w:rPr>
        <w:b/>
        <w:bCs/>
        <w:color w:val="003251" w:themeColor="text2"/>
      </w:rPr>
      <w:tblPr/>
      <w:tcPr>
        <w:tcBorders>
          <w:top w:val="single" w:sz="8" w:space="0" w:color="E8CE1F" w:themeColor="accent5"/>
          <w:bottom w:val="single" w:sz="8" w:space="0" w:color="E8CE1F" w:themeColor="accent5"/>
        </w:tcBorders>
      </w:tcPr>
    </w:tblStylePr>
    <w:tblStylePr w:type="firstCol">
      <w:rPr>
        <w:b/>
        <w:bCs/>
      </w:rPr>
    </w:tblStylePr>
    <w:tblStylePr w:type="lastCol">
      <w:rPr>
        <w:b/>
        <w:bCs/>
      </w:rPr>
      <w:tblPr/>
      <w:tcPr>
        <w:tcBorders>
          <w:top w:val="single" w:sz="8" w:space="0" w:color="E8CE1F" w:themeColor="accent5"/>
          <w:bottom w:val="single" w:sz="8" w:space="0" w:color="E8CE1F" w:themeColor="accent5"/>
        </w:tcBorders>
      </w:tcPr>
    </w:tblStylePr>
    <w:tblStylePr w:type="band1Vert">
      <w:tblPr/>
      <w:tcPr>
        <w:shd w:val="clear" w:color="auto" w:fill="F9F2C7" w:themeFill="accent5" w:themeFillTint="3F"/>
      </w:tcPr>
    </w:tblStylePr>
    <w:tblStylePr w:type="band1Horz">
      <w:tblPr/>
      <w:tcPr>
        <w:shd w:val="clear" w:color="auto" w:fill="F9F2C7" w:themeFill="accent5" w:themeFillTint="3F"/>
      </w:tcPr>
    </w:tblStylePr>
  </w:style>
  <w:style w:type="table" w:styleId="MediumList1-Accent6">
    <w:name w:val="Medium List 1 Accent 6"/>
    <w:basedOn w:val="TableNormal"/>
    <w:uiPriority w:val="65"/>
    <w:semiHidden/>
    <w:unhideWhenUsed/>
    <w:rsid w:val="002C2563"/>
    <w:pPr>
      <w:spacing w:after="0" w:line="240" w:lineRule="auto"/>
    </w:pPr>
    <w:rPr>
      <w:color w:val="000000" w:themeColor="text1"/>
    </w:rPr>
    <w:tblPr>
      <w:tblStyleRowBandSize w:val="1"/>
      <w:tblStyleColBandSize w:val="1"/>
      <w:tblBorders>
        <w:top w:val="single" w:sz="8" w:space="0" w:color="6A97A5" w:themeColor="accent6"/>
        <w:bottom w:val="single" w:sz="8" w:space="0" w:color="6A97A5" w:themeColor="accent6"/>
      </w:tblBorders>
    </w:tblPr>
    <w:tblStylePr w:type="firstRow">
      <w:rPr>
        <w:rFonts w:asciiTheme="majorHAnsi" w:eastAsiaTheme="majorEastAsia" w:hAnsiTheme="majorHAnsi" w:cstheme="majorBidi"/>
      </w:rPr>
      <w:tblPr/>
      <w:tcPr>
        <w:tcBorders>
          <w:top w:val="nil"/>
          <w:bottom w:val="single" w:sz="8" w:space="0" w:color="6A97A5" w:themeColor="accent6"/>
        </w:tcBorders>
      </w:tcPr>
    </w:tblStylePr>
    <w:tblStylePr w:type="lastRow">
      <w:rPr>
        <w:b/>
        <w:bCs/>
        <w:color w:val="003251" w:themeColor="text2"/>
      </w:rPr>
      <w:tblPr/>
      <w:tcPr>
        <w:tcBorders>
          <w:top w:val="single" w:sz="8" w:space="0" w:color="6A97A5" w:themeColor="accent6"/>
          <w:bottom w:val="single" w:sz="8" w:space="0" w:color="6A97A5" w:themeColor="accent6"/>
        </w:tcBorders>
      </w:tcPr>
    </w:tblStylePr>
    <w:tblStylePr w:type="firstCol">
      <w:rPr>
        <w:b/>
        <w:bCs/>
      </w:rPr>
    </w:tblStylePr>
    <w:tblStylePr w:type="lastCol">
      <w:rPr>
        <w:b/>
        <w:bCs/>
      </w:rPr>
      <w:tblPr/>
      <w:tcPr>
        <w:tcBorders>
          <w:top w:val="single" w:sz="8" w:space="0" w:color="6A97A5" w:themeColor="accent6"/>
          <w:bottom w:val="single" w:sz="8" w:space="0" w:color="6A97A5" w:themeColor="accent6"/>
        </w:tcBorders>
      </w:tcPr>
    </w:tblStylePr>
    <w:tblStylePr w:type="band1Vert">
      <w:tblPr/>
      <w:tcPr>
        <w:shd w:val="clear" w:color="auto" w:fill="DAE5E8" w:themeFill="accent6" w:themeFillTint="3F"/>
      </w:tcPr>
    </w:tblStylePr>
    <w:tblStylePr w:type="band1Horz">
      <w:tblPr/>
      <w:tcPr>
        <w:shd w:val="clear" w:color="auto" w:fill="DAE5E8" w:themeFill="accent6" w:themeFillTint="3F"/>
      </w:tcPr>
    </w:tblStylePr>
  </w:style>
  <w:style w:type="table" w:styleId="MediumList2">
    <w:name w:val="Medium List 2"/>
    <w:basedOn w:val="TableNormal"/>
    <w:uiPriority w:val="66"/>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D86A6" w:themeColor="accent1"/>
        <w:left w:val="single" w:sz="8" w:space="0" w:color="2D86A6" w:themeColor="accent1"/>
        <w:bottom w:val="single" w:sz="8" w:space="0" w:color="2D86A6" w:themeColor="accent1"/>
        <w:right w:val="single" w:sz="8" w:space="0" w:color="2D86A6" w:themeColor="accent1"/>
      </w:tblBorders>
    </w:tblPr>
    <w:tblStylePr w:type="firstRow">
      <w:rPr>
        <w:sz w:val="24"/>
        <w:szCs w:val="24"/>
      </w:rPr>
      <w:tblPr/>
      <w:tcPr>
        <w:tcBorders>
          <w:top w:val="nil"/>
          <w:left w:val="nil"/>
          <w:bottom w:val="single" w:sz="24" w:space="0" w:color="2D86A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D86A6" w:themeColor="accent1"/>
          <w:insideH w:val="nil"/>
          <w:insideV w:val="nil"/>
        </w:tcBorders>
        <w:shd w:val="clear" w:color="auto" w:fill="FFFFFF" w:themeFill="background1"/>
      </w:tcPr>
    </w:tblStylePr>
    <w:tblStylePr w:type="lastCol">
      <w:tblPr/>
      <w:tcPr>
        <w:tcBorders>
          <w:top w:val="nil"/>
          <w:left w:val="single" w:sz="8" w:space="0" w:color="2D86A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E3EF" w:themeFill="accent1" w:themeFillTint="3F"/>
      </w:tcPr>
    </w:tblStylePr>
    <w:tblStylePr w:type="band1Horz">
      <w:tblPr/>
      <w:tcPr>
        <w:tcBorders>
          <w:top w:val="nil"/>
          <w:bottom w:val="nil"/>
          <w:insideH w:val="nil"/>
          <w:insideV w:val="nil"/>
        </w:tcBorders>
        <w:shd w:val="clear" w:color="auto" w:fill="C4E3E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E13" w:themeColor="accent2"/>
        <w:left w:val="single" w:sz="8" w:space="0" w:color="F09E13" w:themeColor="accent2"/>
        <w:bottom w:val="single" w:sz="8" w:space="0" w:color="F09E13" w:themeColor="accent2"/>
        <w:right w:val="single" w:sz="8" w:space="0" w:color="F09E13" w:themeColor="accent2"/>
      </w:tblBorders>
    </w:tblPr>
    <w:tblStylePr w:type="firstRow">
      <w:rPr>
        <w:sz w:val="24"/>
        <w:szCs w:val="24"/>
      </w:rPr>
      <w:tblPr/>
      <w:tcPr>
        <w:tcBorders>
          <w:top w:val="nil"/>
          <w:left w:val="nil"/>
          <w:bottom w:val="single" w:sz="24" w:space="0" w:color="F09E1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9E13" w:themeColor="accent2"/>
          <w:insideH w:val="nil"/>
          <w:insideV w:val="nil"/>
        </w:tcBorders>
        <w:shd w:val="clear" w:color="auto" w:fill="FFFFFF" w:themeFill="background1"/>
      </w:tcPr>
    </w:tblStylePr>
    <w:tblStylePr w:type="lastCol">
      <w:tblPr/>
      <w:tcPr>
        <w:tcBorders>
          <w:top w:val="nil"/>
          <w:left w:val="single" w:sz="8" w:space="0" w:color="F09E1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E6C4" w:themeFill="accent2" w:themeFillTint="3F"/>
      </w:tcPr>
    </w:tblStylePr>
    <w:tblStylePr w:type="band1Horz">
      <w:tblPr/>
      <w:tcPr>
        <w:tcBorders>
          <w:top w:val="nil"/>
          <w:bottom w:val="nil"/>
          <w:insideH w:val="nil"/>
          <w:insideV w:val="nil"/>
        </w:tcBorders>
        <w:shd w:val="clear" w:color="auto" w:fill="FBE6C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3B15B" w:themeColor="accent3"/>
        <w:left w:val="single" w:sz="8" w:space="0" w:color="83B15B" w:themeColor="accent3"/>
        <w:bottom w:val="single" w:sz="8" w:space="0" w:color="83B15B" w:themeColor="accent3"/>
        <w:right w:val="single" w:sz="8" w:space="0" w:color="83B15B" w:themeColor="accent3"/>
      </w:tblBorders>
    </w:tblPr>
    <w:tblStylePr w:type="firstRow">
      <w:rPr>
        <w:sz w:val="24"/>
        <w:szCs w:val="24"/>
      </w:rPr>
      <w:tblPr/>
      <w:tcPr>
        <w:tcBorders>
          <w:top w:val="nil"/>
          <w:left w:val="nil"/>
          <w:bottom w:val="single" w:sz="24" w:space="0" w:color="83B15B"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3B15B" w:themeColor="accent3"/>
          <w:insideH w:val="nil"/>
          <w:insideV w:val="nil"/>
        </w:tcBorders>
        <w:shd w:val="clear" w:color="auto" w:fill="FFFFFF" w:themeFill="background1"/>
      </w:tcPr>
    </w:tblStylePr>
    <w:tblStylePr w:type="lastCol">
      <w:tblPr/>
      <w:tcPr>
        <w:tcBorders>
          <w:top w:val="nil"/>
          <w:left w:val="single" w:sz="8" w:space="0" w:color="83B15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BD6" w:themeFill="accent3" w:themeFillTint="3F"/>
      </w:tcPr>
    </w:tblStylePr>
    <w:tblStylePr w:type="band1Horz">
      <w:tblPr/>
      <w:tcPr>
        <w:tcBorders>
          <w:top w:val="nil"/>
          <w:bottom w:val="nil"/>
          <w:insideH w:val="nil"/>
          <w:insideV w:val="nil"/>
        </w:tcBorders>
        <w:shd w:val="clear" w:color="auto" w:fill="E0EB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4FA2" w:themeColor="accent4"/>
        <w:left w:val="single" w:sz="8" w:space="0" w:color="1F4FA2" w:themeColor="accent4"/>
        <w:bottom w:val="single" w:sz="8" w:space="0" w:color="1F4FA2" w:themeColor="accent4"/>
        <w:right w:val="single" w:sz="8" w:space="0" w:color="1F4FA2" w:themeColor="accent4"/>
      </w:tblBorders>
    </w:tblPr>
    <w:tblStylePr w:type="firstRow">
      <w:rPr>
        <w:sz w:val="24"/>
        <w:szCs w:val="24"/>
      </w:rPr>
      <w:tblPr/>
      <w:tcPr>
        <w:tcBorders>
          <w:top w:val="nil"/>
          <w:left w:val="nil"/>
          <w:bottom w:val="single" w:sz="24" w:space="0" w:color="1F4F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F4FA2" w:themeColor="accent4"/>
          <w:insideH w:val="nil"/>
          <w:insideV w:val="nil"/>
        </w:tcBorders>
        <w:shd w:val="clear" w:color="auto" w:fill="FFFFFF" w:themeFill="background1"/>
      </w:tcPr>
    </w:tblStylePr>
    <w:tblStylePr w:type="lastCol">
      <w:tblPr/>
      <w:tcPr>
        <w:tcBorders>
          <w:top w:val="nil"/>
          <w:left w:val="single" w:sz="8" w:space="0" w:color="1F4F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D0F2" w:themeFill="accent4" w:themeFillTint="3F"/>
      </w:tcPr>
    </w:tblStylePr>
    <w:tblStylePr w:type="band1Horz">
      <w:tblPr/>
      <w:tcPr>
        <w:tcBorders>
          <w:top w:val="nil"/>
          <w:bottom w:val="nil"/>
          <w:insideH w:val="nil"/>
          <w:insideV w:val="nil"/>
        </w:tcBorders>
        <w:shd w:val="clear" w:color="auto" w:fill="BDD0F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CE1F" w:themeColor="accent5"/>
        <w:left w:val="single" w:sz="8" w:space="0" w:color="E8CE1F" w:themeColor="accent5"/>
        <w:bottom w:val="single" w:sz="8" w:space="0" w:color="E8CE1F" w:themeColor="accent5"/>
        <w:right w:val="single" w:sz="8" w:space="0" w:color="E8CE1F" w:themeColor="accent5"/>
      </w:tblBorders>
    </w:tblPr>
    <w:tblStylePr w:type="firstRow">
      <w:rPr>
        <w:sz w:val="24"/>
        <w:szCs w:val="24"/>
      </w:rPr>
      <w:tblPr/>
      <w:tcPr>
        <w:tcBorders>
          <w:top w:val="nil"/>
          <w:left w:val="nil"/>
          <w:bottom w:val="single" w:sz="24" w:space="0" w:color="E8CE1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CE1F" w:themeColor="accent5"/>
          <w:insideH w:val="nil"/>
          <w:insideV w:val="nil"/>
        </w:tcBorders>
        <w:shd w:val="clear" w:color="auto" w:fill="FFFFFF" w:themeFill="background1"/>
      </w:tcPr>
    </w:tblStylePr>
    <w:tblStylePr w:type="lastCol">
      <w:tblPr/>
      <w:tcPr>
        <w:tcBorders>
          <w:top w:val="nil"/>
          <w:left w:val="single" w:sz="8" w:space="0" w:color="E8CE1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F2C7" w:themeFill="accent5" w:themeFillTint="3F"/>
      </w:tcPr>
    </w:tblStylePr>
    <w:tblStylePr w:type="band1Horz">
      <w:tblPr/>
      <w:tcPr>
        <w:tcBorders>
          <w:top w:val="nil"/>
          <w:bottom w:val="nil"/>
          <w:insideH w:val="nil"/>
          <w:insideV w:val="nil"/>
        </w:tcBorders>
        <w:shd w:val="clear" w:color="auto" w:fill="F9F2C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C256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97A5" w:themeColor="accent6"/>
        <w:left w:val="single" w:sz="8" w:space="0" w:color="6A97A5" w:themeColor="accent6"/>
        <w:bottom w:val="single" w:sz="8" w:space="0" w:color="6A97A5" w:themeColor="accent6"/>
        <w:right w:val="single" w:sz="8" w:space="0" w:color="6A97A5" w:themeColor="accent6"/>
      </w:tblBorders>
    </w:tblPr>
    <w:tblStylePr w:type="firstRow">
      <w:rPr>
        <w:sz w:val="24"/>
        <w:szCs w:val="24"/>
      </w:rPr>
      <w:tblPr/>
      <w:tcPr>
        <w:tcBorders>
          <w:top w:val="nil"/>
          <w:left w:val="nil"/>
          <w:bottom w:val="single" w:sz="24" w:space="0" w:color="6A97A5"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A97A5" w:themeColor="accent6"/>
          <w:insideH w:val="nil"/>
          <w:insideV w:val="nil"/>
        </w:tcBorders>
        <w:shd w:val="clear" w:color="auto" w:fill="FFFFFF" w:themeFill="background1"/>
      </w:tcPr>
    </w:tblStylePr>
    <w:tblStylePr w:type="lastCol">
      <w:tblPr/>
      <w:tcPr>
        <w:tcBorders>
          <w:top w:val="nil"/>
          <w:left w:val="single" w:sz="8" w:space="0" w:color="6A97A5"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5E8" w:themeFill="accent6" w:themeFillTint="3F"/>
      </w:tcPr>
    </w:tblStylePr>
    <w:tblStylePr w:type="band1Horz">
      <w:tblPr/>
      <w:tcPr>
        <w:tcBorders>
          <w:top w:val="nil"/>
          <w:bottom w:val="nil"/>
          <w:insideH w:val="nil"/>
          <w:insideV w:val="nil"/>
        </w:tcBorders>
        <w:shd w:val="clear" w:color="auto" w:fill="DAE5E8"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C25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C2563"/>
    <w:pPr>
      <w:spacing w:after="0" w:line="240" w:lineRule="auto"/>
    </w:pPr>
    <w:tblPr>
      <w:tblStyleRowBandSize w:val="1"/>
      <w:tblStyleColBandSize w:val="1"/>
      <w:tblBorders>
        <w:top w:val="single" w:sz="8" w:space="0" w:color="4EADCF" w:themeColor="accent1" w:themeTint="BF"/>
        <w:left w:val="single" w:sz="8" w:space="0" w:color="4EADCF" w:themeColor="accent1" w:themeTint="BF"/>
        <w:bottom w:val="single" w:sz="8" w:space="0" w:color="4EADCF" w:themeColor="accent1" w:themeTint="BF"/>
        <w:right w:val="single" w:sz="8" w:space="0" w:color="4EADCF" w:themeColor="accent1" w:themeTint="BF"/>
        <w:insideH w:val="single" w:sz="8" w:space="0" w:color="4EADCF" w:themeColor="accent1" w:themeTint="BF"/>
      </w:tblBorders>
    </w:tblPr>
    <w:tblStylePr w:type="firstRow">
      <w:pPr>
        <w:spacing w:before="0" w:after="0" w:line="240" w:lineRule="auto"/>
      </w:pPr>
      <w:rPr>
        <w:b/>
        <w:bCs/>
        <w:color w:val="FFFFFF" w:themeColor="background1"/>
      </w:rPr>
      <w:tblPr/>
      <w:tcPr>
        <w:tcBorders>
          <w:top w:val="single" w:sz="8" w:space="0" w:color="4EADCF" w:themeColor="accent1" w:themeTint="BF"/>
          <w:left w:val="single" w:sz="8" w:space="0" w:color="4EADCF" w:themeColor="accent1" w:themeTint="BF"/>
          <w:bottom w:val="single" w:sz="8" w:space="0" w:color="4EADCF" w:themeColor="accent1" w:themeTint="BF"/>
          <w:right w:val="single" w:sz="8" w:space="0" w:color="4EADCF" w:themeColor="accent1" w:themeTint="BF"/>
          <w:insideH w:val="nil"/>
          <w:insideV w:val="nil"/>
        </w:tcBorders>
        <w:shd w:val="clear" w:color="auto" w:fill="2D86A6" w:themeFill="accent1"/>
      </w:tcPr>
    </w:tblStylePr>
    <w:tblStylePr w:type="lastRow">
      <w:pPr>
        <w:spacing w:before="0" w:after="0" w:line="240" w:lineRule="auto"/>
      </w:pPr>
      <w:rPr>
        <w:b/>
        <w:bCs/>
      </w:rPr>
      <w:tblPr/>
      <w:tcPr>
        <w:tcBorders>
          <w:top w:val="double" w:sz="6" w:space="0" w:color="4EADCF" w:themeColor="accent1" w:themeTint="BF"/>
          <w:left w:val="single" w:sz="8" w:space="0" w:color="4EADCF" w:themeColor="accent1" w:themeTint="BF"/>
          <w:bottom w:val="single" w:sz="8" w:space="0" w:color="4EADCF" w:themeColor="accent1" w:themeTint="BF"/>
          <w:right w:val="single" w:sz="8" w:space="0" w:color="4EAD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C4E3EF" w:themeFill="accent1" w:themeFillTint="3F"/>
      </w:tcPr>
    </w:tblStylePr>
    <w:tblStylePr w:type="band1Horz">
      <w:tblPr/>
      <w:tcPr>
        <w:tcBorders>
          <w:insideH w:val="nil"/>
          <w:insideV w:val="nil"/>
        </w:tcBorders>
        <w:shd w:val="clear" w:color="auto" w:fill="C4E3E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C2563"/>
    <w:pPr>
      <w:spacing w:after="0" w:line="240" w:lineRule="auto"/>
    </w:pPr>
    <w:tblPr>
      <w:tblStyleRowBandSize w:val="1"/>
      <w:tblStyleColBandSize w:val="1"/>
      <w:tblBorders>
        <w:top w:val="single" w:sz="8" w:space="0" w:color="F3B54D" w:themeColor="accent2" w:themeTint="BF"/>
        <w:left w:val="single" w:sz="8" w:space="0" w:color="F3B54D" w:themeColor="accent2" w:themeTint="BF"/>
        <w:bottom w:val="single" w:sz="8" w:space="0" w:color="F3B54D" w:themeColor="accent2" w:themeTint="BF"/>
        <w:right w:val="single" w:sz="8" w:space="0" w:color="F3B54D" w:themeColor="accent2" w:themeTint="BF"/>
        <w:insideH w:val="single" w:sz="8" w:space="0" w:color="F3B54D" w:themeColor="accent2" w:themeTint="BF"/>
      </w:tblBorders>
    </w:tblPr>
    <w:tblStylePr w:type="firstRow">
      <w:pPr>
        <w:spacing w:before="0" w:after="0" w:line="240" w:lineRule="auto"/>
      </w:pPr>
      <w:rPr>
        <w:b/>
        <w:bCs/>
        <w:color w:val="FFFFFF" w:themeColor="background1"/>
      </w:rPr>
      <w:tblPr/>
      <w:tcPr>
        <w:tcBorders>
          <w:top w:val="single" w:sz="8" w:space="0" w:color="F3B54D" w:themeColor="accent2" w:themeTint="BF"/>
          <w:left w:val="single" w:sz="8" w:space="0" w:color="F3B54D" w:themeColor="accent2" w:themeTint="BF"/>
          <w:bottom w:val="single" w:sz="8" w:space="0" w:color="F3B54D" w:themeColor="accent2" w:themeTint="BF"/>
          <w:right w:val="single" w:sz="8" w:space="0" w:color="F3B54D" w:themeColor="accent2" w:themeTint="BF"/>
          <w:insideH w:val="nil"/>
          <w:insideV w:val="nil"/>
        </w:tcBorders>
        <w:shd w:val="clear" w:color="auto" w:fill="F09E13" w:themeFill="accent2"/>
      </w:tcPr>
    </w:tblStylePr>
    <w:tblStylePr w:type="lastRow">
      <w:pPr>
        <w:spacing w:before="0" w:after="0" w:line="240" w:lineRule="auto"/>
      </w:pPr>
      <w:rPr>
        <w:b/>
        <w:bCs/>
      </w:rPr>
      <w:tblPr/>
      <w:tcPr>
        <w:tcBorders>
          <w:top w:val="double" w:sz="6" w:space="0" w:color="F3B54D" w:themeColor="accent2" w:themeTint="BF"/>
          <w:left w:val="single" w:sz="8" w:space="0" w:color="F3B54D" w:themeColor="accent2" w:themeTint="BF"/>
          <w:bottom w:val="single" w:sz="8" w:space="0" w:color="F3B54D" w:themeColor="accent2" w:themeTint="BF"/>
          <w:right w:val="single" w:sz="8" w:space="0" w:color="F3B54D" w:themeColor="accent2" w:themeTint="BF"/>
          <w:insideH w:val="nil"/>
          <w:insideV w:val="nil"/>
        </w:tcBorders>
      </w:tcPr>
    </w:tblStylePr>
    <w:tblStylePr w:type="firstCol">
      <w:rPr>
        <w:b/>
        <w:bCs/>
      </w:rPr>
    </w:tblStylePr>
    <w:tblStylePr w:type="lastCol">
      <w:rPr>
        <w:b/>
        <w:bCs/>
      </w:rPr>
    </w:tblStylePr>
    <w:tblStylePr w:type="band1Vert">
      <w:tblPr/>
      <w:tcPr>
        <w:shd w:val="clear" w:color="auto" w:fill="FBE6C4" w:themeFill="accent2" w:themeFillTint="3F"/>
      </w:tcPr>
    </w:tblStylePr>
    <w:tblStylePr w:type="band1Horz">
      <w:tblPr/>
      <w:tcPr>
        <w:tcBorders>
          <w:insideH w:val="nil"/>
          <w:insideV w:val="nil"/>
        </w:tcBorders>
        <w:shd w:val="clear" w:color="auto" w:fill="FBE6C4"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C2563"/>
    <w:pPr>
      <w:spacing w:after="0" w:line="240" w:lineRule="auto"/>
    </w:pPr>
    <w:tblPr>
      <w:tblStyleRowBandSize w:val="1"/>
      <w:tblStyleColBandSize w:val="1"/>
      <w:tblBorders>
        <w:top w:val="single" w:sz="8" w:space="0" w:color="A1C484" w:themeColor="accent3" w:themeTint="BF"/>
        <w:left w:val="single" w:sz="8" w:space="0" w:color="A1C484" w:themeColor="accent3" w:themeTint="BF"/>
        <w:bottom w:val="single" w:sz="8" w:space="0" w:color="A1C484" w:themeColor="accent3" w:themeTint="BF"/>
        <w:right w:val="single" w:sz="8" w:space="0" w:color="A1C484" w:themeColor="accent3" w:themeTint="BF"/>
        <w:insideH w:val="single" w:sz="8" w:space="0" w:color="A1C484" w:themeColor="accent3" w:themeTint="BF"/>
      </w:tblBorders>
    </w:tblPr>
    <w:tblStylePr w:type="firstRow">
      <w:pPr>
        <w:spacing w:before="0" w:after="0" w:line="240" w:lineRule="auto"/>
      </w:pPr>
      <w:rPr>
        <w:b/>
        <w:bCs/>
        <w:color w:val="FFFFFF" w:themeColor="background1"/>
      </w:rPr>
      <w:tblPr/>
      <w:tcPr>
        <w:tcBorders>
          <w:top w:val="single" w:sz="8" w:space="0" w:color="A1C484" w:themeColor="accent3" w:themeTint="BF"/>
          <w:left w:val="single" w:sz="8" w:space="0" w:color="A1C484" w:themeColor="accent3" w:themeTint="BF"/>
          <w:bottom w:val="single" w:sz="8" w:space="0" w:color="A1C484" w:themeColor="accent3" w:themeTint="BF"/>
          <w:right w:val="single" w:sz="8" w:space="0" w:color="A1C484" w:themeColor="accent3" w:themeTint="BF"/>
          <w:insideH w:val="nil"/>
          <w:insideV w:val="nil"/>
        </w:tcBorders>
        <w:shd w:val="clear" w:color="auto" w:fill="83B15B" w:themeFill="accent3"/>
      </w:tcPr>
    </w:tblStylePr>
    <w:tblStylePr w:type="lastRow">
      <w:pPr>
        <w:spacing w:before="0" w:after="0" w:line="240" w:lineRule="auto"/>
      </w:pPr>
      <w:rPr>
        <w:b/>
        <w:bCs/>
      </w:rPr>
      <w:tblPr/>
      <w:tcPr>
        <w:tcBorders>
          <w:top w:val="double" w:sz="6" w:space="0" w:color="A1C484" w:themeColor="accent3" w:themeTint="BF"/>
          <w:left w:val="single" w:sz="8" w:space="0" w:color="A1C484" w:themeColor="accent3" w:themeTint="BF"/>
          <w:bottom w:val="single" w:sz="8" w:space="0" w:color="A1C484" w:themeColor="accent3" w:themeTint="BF"/>
          <w:right w:val="single" w:sz="8" w:space="0" w:color="A1C4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E0EBD6" w:themeFill="accent3" w:themeFillTint="3F"/>
      </w:tcPr>
    </w:tblStylePr>
    <w:tblStylePr w:type="band1Horz">
      <w:tblPr/>
      <w:tcPr>
        <w:tcBorders>
          <w:insideH w:val="nil"/>
          <w:insideV w:val="nil"/>
        </w:tcBorders>
        <w:shd w:val="clear" w:color="auto" w:fill="E0EB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C2563"/>
    <w:pPr>
      <w:spacing w:after="0" w:line="240" w:lineRule="auto"/>
    </w:pPr>
    <w:tblPr>
      <w:tblStyleRowBandSize w:val="1"/>
      <w:tblStyleColBandSize w:val="1"/>
      <w:tblBorders>
        <w:top w:val="single" w:sz="8" w:space="0" w:color="3772D8" w:themeColor="accent4" w:themeTint="BF"/>
        <w:left w:val="single" w:sz="8" w:space="0" w:color="3772D8" w:themeColor="accent4" w:themeTint="BF"/>
        <w:bottom w:val="single" w:sz="8" w:space="0" w:color="3772D8" w:themeColor="accent4" w:themeTint="BF"/>
        <w:right w:val="single" w:sz="8" w:space="0" w:color="3772D8" w:themeColor="accent4" w:themeTint="BF"/>
        <w:insideH w:val="single" w:sz="8" w:space="0" w:color="3772D8" w:themeColor="accent4" w:themeTint="BF"/>
      </w:tblBorders>
    </w:tblPr>
    <w:tblStylePr w:type="firstRow">
      <w:pPr>
        <w:spacing w:before="0" w:after="0" w:line="240" w:lineRule="auto"/>
      </w:pPr>
      <w:rPr>
        <w:b/>
        <w:bCs/>
        <w:color w:val="FFFFFF" w:themeColor="background1"/>
      </w:rPr>
      <w:tblPr/>
      <w:tcPr>
        <w:tcBorders>
          <w:top w:val="single" w:sz="8" w:space="0" w:color="3772D8" w:themeColor="accent4" w:themeTint="BF"/>
          <w:left w:val="single" w:sz="8" w:space="0" w:color="3772D8" w:themeColor="accent4" w:themeTint="BF"/>
          <w:bottom w:val="single" w:sz="8" w:space="0" w:color="3772D8" w:themeColor="accent4" w:themeTint="BF"/>
          <w:right w:val="single" w:sz="8" w:space="0" w:color="3772D8" w:themeColor="accent4" w:themeTint="BF"/>
          <w:insideH w:val="nil"/>
          <w:insideV w:val="nil"/>
        </w:tcBorders>
        <w:shd w:val="clear" w:color="auto" w:fill="1F4FA2" w:themeFill="accent4"/>
      </w:tcPr>
    </w:tblStylePr>
    <w:tblStylePr w:type="lastRow">
      <w:pPr>
        <w:spacing w:before="0" w:after="0" w:line="240" w:lineRule="auto"/>
      </w:pPr>
      <w:rPr>
        <w:b/>
        <w:bCs/>
      </w:rPr>
      <w:tblPr/>
      <w:tcPr>
        <w:tcBorders>
          <w:top w:val="double" w:sz="6" w:space="0" w:color="3772D8" w:themeColor="accent4" w:themeTint="BF"/>
          <w:left w:val="single" w:sz="8" w:space="0" w:color="3772D8" w:themeColor="accent4" w:themeTint="BF"/>
          <w:bottom w:val="single" w:sz="8" w:space="0" w:color="3772D8" w:themeColor="accent4" w:themeTint="BF"/>
          <w:right w:val="single" w:sz="8" w:space="0" w:color="3772D8"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D0F2" w:themeFill="accent4" w:themeFillTint="3F"/>
      </w:tcPr>
    </w:tblStylePr>
    <w:tblStylePr w:type="band1Horz">
      <w:tblPr/>
      <w:tcPr>
        <w:tcBorders>
          <w:insideH w:val="nil"/>
          <w:insideV w:val="nil"/>
        </w:tcBorders>
        <w:shd w:val="clear" w:color="auto" w:fill="BDD0F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C2563"/>
    <w:pPr>
      <w:spacing w:after="0" w:line="240" w:lineRule="auto"/>
    </w:pPr>
    <w:tblPr>
      <w:tblStyleRowBandSize w:val="1"/>
      <w:tblStyleColBandSize w:val="1"/>
      <w:tblBorders>
        <w:top w:val="single" w:sz="8" w:space="0" w:color="EDDA56" w:themeColor="accent5" w:themeTint="BF"/>
        <w:left w:val="single" w:sz="8" w:space="0" w:color="EDDA56" w:themeColor="accent5" w:themeTint="BF"/>
        <w:bottom w:val="single" w:sz="8" w:space="0" w:color="EDDA56" w:themeColor="accent5" w:themeTint="BF"/>
        <w:right w:val="single" w:sz="8" w:space="0" w:color="EDDA56" w:themeColor="accent5" w:themeTint="BF"/>
        <w:insideH w:val="single" w:sz="8" w:space="0" w:color="EDDA56" w:themeColor="accent5" w:themeTint="BF"/>
      </w:tblBorders>
    </w:tblPr>
    <w:tblStylePr w:type="firstRow">
      <w:pPr>
        <w:spacing w:before="0" w:after="0" w:line="240" w:lineRule="auto"/>
      </w:pPr>
      <w:rPr>
        <w:b/>
        <w:bCs/>
        <w:color w:val="FFFFFF" w:themeColor="background1"/>
      </w:rPr>
      <w:tblPr/>
      <w:tcPr>
        <w:tcBorders>
          <w:top w:val="single" w:sz="8" w:space="0" w:color="EDDA56" w:themeColor="accent5" w:themeTint="BF"/>
          <w:left w:val="single" w:sz="8" w:space="0" w:color="EDDA56" w:themeColor="accent5" w:themeTint="BF"/>
          <w:bottom w:val="single" w:sz="8" w:space="0" w:color="EDDA56" w:themeColor="accent5" w:themeTint="BF"/>
          <w:right w:val="single" w:sz="8" w:space="0" w:color="EDDA56" w:themeColor="accent5" w:themeTint="BF"/>
          <w:insideH w:val="nil"/>
          <w:insideV w:val="nil"/>
        </w:tcBorders>
        <w:shd w:val="clear" w:color="auto" w:fill="E8CE1F" w:themeFill="accent5"/>
      </w:tcPr>
    </w:tblStylePr>
    <w:tblStylePr w:type="lastRow">
      <w:pPr>
        <w:spacing w:before="0" w:after="0" w:line="240" w:lineRule="auto"/>
      </w:pPr>
      <w:rPr>
        <w:b/>
        <w:bCs/>
      </w:rPr>
      <w:tblPr/>
      <w:tcPr>
        <w:tcBorders>
          <w:top w:val="double" w:sz="6" w:space="0" w:color="EDDA56" w:themeColor="accent5" w:themeTint="BF"/>
          <w:left w:val="single" w:sz="8" w:space="0" w:color="EDDA56" w:themeColor="accent5" w:themeTint="BF"/>
          <w:bottom w:val="single" w:sz="8" w:space="0" w:color="EDDA56" w:themeColor="accent5" w:themeTint="BF"/>
          <w:right w:val="single" w:sz="8" w:space="0" w:color="EDDA56" w:themeColor="accent5" w:themeTint="BF"/>
          <w:insideH w:val="nil"/>
          <w:insideV w:val="nil"/>
        </w:tcBorders>
      </w:tcPr>
    </w:tblStylePr>
    <w:tblStylePr w:type="firstCol">
      <w:rPr>
        <w:b/>
        <w:bCs/>
      </w:rPr>
    </w:tblStylePr>
    <w:tblStylePr w:type="lastCol">
      <w:rPr>
        <w:b/>
        <w:bCs/>
      </w:rPr>
    </w:tblStylePr>
    <w:tblStylePr w:type="band1Vert">
      <w:tblPr/>
      <w:tcPr>
        <w:shd w:val="clear" w:color="auto" w:fill="F9F2C7" w:themeFill="accent5" w:themeFillTint="3F"/>
      </w:tcPr>
    </w:tblStylePr>
    <w:tblStylePr w:type="band1Horz">
      <w:tblPr/>
      <w:tcPr>
        <w:tcBorders>
          <w:insideH w:val="nil"/>
          <w:insideV w:val="nil"/>
        </w:tcBorders>
        <w:shd w:val="clear" w:color="auto" w:fill="F9F2C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C2563"/>
    <w:pPr>
      <w:spacing w:after="0" w:line="240" w:lineRule="auto"/>
    </w:pPr>
    <w:tblPr>
      <w:tblStyleRowBandSize w:val="1"/>
      <w:tblStyleColBandSize w:val="1"/>
      <w:tblBorders>
        <w:top w:val="single" w:sz="8" w:space="0" w:color="8FB0BB" w:themeColor="accent6" w:themeTint="BF"/>
        <w:left w:val="single" w:sz="8" w:space="0" w:color="8FB0BB" w:themeColor="accent6" w:themeTint="BF"/>
        <w:bottom w:val="single" w:sz="8" w:space="0" w:color="8FB0BB" w:themeColor="accent6" w:themeTint="BF"/>
        <w:right w:val="single" w:sz="8" w:space="0" w:color="8FB0BB" w:themeColor="accent6" w:themeTint="BF"/>
        <w:insideH w:val="single" w:sz="8" w:space="0" w:color="8FB0BB" w:themeColor="accent6" w:themeTint="BF"/>
      </w:tblBorders>
    </w:tblPr>
    <w:tblStylePr w:type="firstRow">
      <w:pPr>
        <w:spacing w:before="0" w:after="0" w:line="240" w:lineRule="auto"/>
      </w:pPr>
      <w:rPr>
        <w:b/>
        <w:bCs/>
        <w:color w:val="FFFFFF" w:themeColor="background1"/>
      </w:rPr>
      <w:tblPr/>
      <w:tcPr>
        <w:tcBorders>
          <w:top w:val="single" w:sz="8" w:space="0" w:color="8FB0BB" w:themeColor="accent6" w:themeTint="BF"/>
          <w:left w:val="single" w:sz="8" w:space="0" w:color="8FB0BB" w:themeColor="accent6" w:themeTint="BF"/>
          <w:bottom w:val="single" w:sz="8" w:space="0" w:color="8FB0BB" w:themeColor="accent6" w:themeTint="BF"/>
          <w:right w:val="single" w:sz="8" w:space="0" w:color="8FB0BB" w:themeColor="accent6" w:themeTint="BF"/>
          <w:insideH w:val="nil"/>
          <w:insideV w:val="nil"/>
        </w:tcBorders>
        <w:shd w:val="clear" w:color="auto" w:fill="6A97A5" w:themeFill="accent6"/>
      </w:tcPr>
    </w:tblStylePr>
    <w:tblStylePr w:type="lastRow">
      <w:pPr>
        <w:spacing w:before="0" w:after="0" w:line="240" w:lineRule="auto"/>
      </w:pPr>
      <w:rPr>
        <w:b/>
        <w:bCs/>
      </w:rPr>
      <w:tblPr/>
      <w:tcPr>
        <w:tcBorders>
          <w:top w:val="double" w:sz="6" w:space="0" w:color="8FB0BB" w:themeColor="accent6" w:themeTint="BF"/>
          <w:left w:val="single" w:sz="8" w:space="0" w:color="8FB0BB" w:themeColor="accent6" w:themeTint="BF"/>
          <w:bottom w:val="single" w:sz="8" w:space="0" w:color="8FB0BB" w:themeColor="accent6" w:themeTint="BF"/>
          <w:right w:val="single" w:sz="8" w:space="0" w:color="8FB0BB" w:themeColor="accent6" w:themeTint="BF"/>
          <w:insideH w:val="nil"/>
          <w:insideV w:val="nil"/>
        </w:tcBorders>
      </w:tcPr>
    </w:tblStylePr>
    <w:tblStylePr w:type="firstCol">
      <w:rPr>
        <w:b/>
        <w:bCs/>
      </w:rPr>
    </w:tblStylePr>
    <w:tblStylePr w:type="lastCol">
      <w:rPr>
        <w:b/>
        <w:bCs/>
      </w:rPr>
    </w:tblStylePr>
    <w:tblStylePr w:type="band1Vert">
      <w:tblPr/>
      <w:tcPr>
        <w:shd w:val="clear" w:color="auto" w:fill="DAE5E8" w:themeFill="accent6" w:themeFillTint="3F"/>
      </w:tcPr>
    </w:tblStylePr>
    <w:tblStylePr w:type="band1Horz">
      <w:tblPr/>
      <w:tcPr>
        <w:tcBorders>
          <w:insideH w:val="nil"/>
          <w:insideV w:val="nil"/>
        </w:tcBorders>
        <w:shd w:val="clear" w:color="auto" w:fill="DAE5E8"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C256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C256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D86A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D86A6" w:themeFill="accent1"/>
      </w:tcPr>
    </w:tblStylePr>
    <w:tblStylePr w:type="lastCol">
      <w:rPr>
        <w:b/>
        <w:bCs/>
        <w:color w:val="FFFFFF" w:themeColor="background1"/>
      </w:rPr>
      <w:tblPr/>
      <w:tcPr>
        <w:tcBorders>
          <w:left w:val="nil"/>
          <w:right w:val="nil"/>
          <w:insideH w:val="nil"/>
          <w:insideV w:val="nil"/>
        </w:tcBorders>
        <w:shd w:val="clear" w:color="auto" w:fill="2D86A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C256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9E1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9E13" w:themeFill="accent2"/>
      </w:tcPr>
    </w:tblStylePr>
    <w:tblStylePr w:type="lastCol">
      <w:rPr>
        <w:b/>
        <w:bCs/>
        <w:color w:val="FFFFFF" w:themeColor="background1"/>
      </w:rPr>
      <w:tblPr/>
      <w:tcPr>
        <w:tcBorders>
          <w:left w:val="nil"/>
          <w:right w:val="nil"/>
          <w:insideH w:val="nil"/>
          <w:insideV w:val="nil"/>
        </w:tcBorders>
        <w:shd w:val="clear" w:color="auto" w:fill="F09E1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C256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3B15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3B15B" w:themeFill="accent3"/>
      </w:tcPr>
    </w:tblStylePr>
    <w:tblStylePr w:type="lastCol">
      <w:rPr>
        <w:b/>
        <w:bCs/>
        <w:color w:val="FFFFFF" w:themeColor="background1"/>
      </w:rPr>
      <w:tblPr/>
      <w:tcPr>
        <w:tcBorders>
          <w:left w:val="nil"/>
          <w:right w:val="nil"/>
          <w:insideH w:val="nil"/>
          <w:insideV w:val="nil"/>
        </w:tcBorders>
        <w:shd w:val="clear" w:color="auto" w:fill="83B15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C256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F4F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F4FA2" w:themeFill="accent4"/>
      </w:tcPr>
    </w:tblStylePr>
    <w:tblStylePr w:type="lastCol">
      <w:rPr>
        <w:b/>
        <w:bCs/>
        <w:color w:val="FFFFFF" w:themeColor="background1"/>
      </w:rPr>
      <w:tblPr/>
      <w:tcPr>
        <w:tcBorders>
          <w:left w:val="nil"/>
          <w:right w:val="nil"/>
          <w:insideH w:val="nil"/>
          <w:insideV w:val="nil"/>
        </w:tcBorders>
        <w:shd w:val="clear" w:color="auto" w:fill="1F4F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C256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CE1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CE1F" w:themeFill="accent5"/>
      </w:tcPr>
    </w:tblStylePr>
    <w:tblStylePr w:type="lastCol">
      <w:rPr>
        <w:b/>
        <w:bCs/>
        <w:color w:val="FFFFFF" w:themeColor="background1"/>
      </w:rPr>
      <w:tblPr/>
      <w:tcPr>
        <w:tcBorders>
          <w:left w:val="nil"/>
          <w:right w:val="nil"/>
          <w:insideH w:val="nil"/>
          <w:insideV w:val="nil"/>
        </w:tcBorders>
        <w:shd w:val="clear" w:color="auto" w:fill="E8CE1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C256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A97A5"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A97A5" w:themeFill="accent6"/>
      </w:tcPr>
    </w:tblStylePr>
    <w:tblStylePr w:type="lastCol">
      <w:rPr>
        <w:b/>
        <w:bCs/>
        <w:color w:val="FFFFFF" w:themeColor="background1"/>
      </w:rPr>
      <w:tblPr/>
      <w:tcPr>
        <w:tcBorders>
          <w:left w:val="nil"/>
          <w:right w:val="nil"/>
          <w:insideH w:val="nil"/>
          <w:insideV w:val="nil"/>
        </w:tcBorders>
        <w:shd w:val="clear" w:color="auto" w:fill="6A97A5"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CD5E29"/>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color w:val="262626" w:themeColor="text1" w:themeTint="D9"/>
    </w:rPr>
  </w:style>
  <w:style w:type="character" w:customStyle="1" w:styleId="MessageHeaderChar">
    <w:name w:val="Message Header Char"/>
    <w:basedOn w:val="DefaultParagraphFont"/>
    <w:link w:val="MessageHeader"/>
    <w:uiPriority w:val="99"/>
    <w:semiHidden/>
    <w:rsid w:val="00CD5E29"/>
    <w:rPr>
      <w:rFonts w:asciiTheme="majorHAnsi" w:eastAsiaTheme="majorEastAsia" w:hAnsiTheme="majorHAnsi" w:cstheme="majorBidi"/>
      <w:color w:val="262626" w:themeColor="text1" w:themeTint="D9"/>
      <w:sz w:val="24"/>
      <w:szCs w:val="24"/>
      <w:shd w:val="pct20" w:color="auto" w:fill="auto"/>
    </w:rPr>
  </w:style>
  <w:style w:type="paragraph" w:styleId="NormalWeb">
    <w:name w:val="Normal (Web)"/>
    <w:basedOn w:val="Normal"/>
    <w:uiPriority w:val="99"/>
    <w:semiHidden/>
    <w:unhideWhenUsed/>
    <w:rsid w:val="002C2563"/>
    <w:pPr>
      <w:spacing w:after="200" w:line="288" w:lineRule="auto"/>
    </w:pPr>
    <w:rPr>
      <w:rFonts w:eastAsiaTheme="minorHAnsi"/>
      <w:color w:val="595959" w:themeColor="text1" w:themeTint="A6"/>
    </w:rPr>
  </w:style>
  <w:style w:type="paragraph" w:styleId="NormalIndent">
    <w:name w:val="Normal Indent"/>
    <w:basedOn w:val="Normal"/>
    <w:uiPriority w:val="99"/>
    <w:semiHidden/>
    <w:unhideWhenUsed/>
    <w:rsid w:val="002C2563"/>
    <w:pPr>
      <w:spacing w:after="200" w:line="288" w:lineRule="auto"/>
      <w:ind w:left="720"/>
    </w:pPr>
    <w:rPr>
      <w:rFonts w:asciiTheme="minorHAnsi" w:eastAsiaTheme="minorHAnsi" w:hAnsiTheme="minorHAnsi" w:cstheme="minorBidi"/>
      <w:color w:val="595959" w:themeColor="text1" w:themeTint="A6"/>
      <w:sz w:val="22"/>
      <w:szCs w:val="22"/>
    </w:rPr>
  </w:style>
  <w:style w:type="paragraph" w:styleId="NoteHeading">
    <w:name w:val="Note Heading"/>
    <w:basedOn w:val="Normal"/>
    <w:next w:val="Normal"/>
    <w:link w:val="NoteHeadingChar"/>
    <w:uiPriority w:val="99"/>
    <w:semiHidden/>
    <w:unhideWhenUsed/>
    <w:rsid w:val="002C2563"/>
    <w:rPr>
      <w:rFonts w:asciiTheme="minorHAnsi" w:eastAsiaTheme="minorHAnsi" w:hAnsiTheme="minorHAnsi" w:cstheme="minorBidi"/>
      <w:color w:val="595959" w:themeColor="text1" w:themeTint="A6"/>
      <w:sz w:val="22"/>
      <w:szCs w:val="22"/>
    </w:rPr>
  </w:style>
  <w:style w:type="character" w:customStyle="1" w:styleId="NoteHeadingChar">
    <w:name w:val="Note Heading Char"/>
    <w:basedOn w:val="DefaultParagraphFont"/>
    <w:link w:val="NoteHeading"/>
    <w:uiPriority w:val="99"/>
    <w:semiHidden/>
    <w:rsid w:val="002C2563"/>
  </w:style>
  <w:style w:type="character" w:styleId="PageNumber">
    <w:name w:val="page number"/>
    <w:basedOn w:val="DefaultParagraphFont"/>
    <w:uiPriority w:val="99"/>
    <w:semiHidden/>
    <w:unhideWhenUsed/>
    <w:rsid w:val="002C2563"/>
  </w:style>
  <w:style w:type="table" w:styleId="PlainTable1">
    <w:name w:val="Plain Table 1"/>
    <w:basedOn w:val="TableNormal"/>
    <w:uiPriority w:val="40"/>
    <w:rsid w:val="002C25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2C256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2C256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3D0FBD"/>
    <w:tblPr>
      <w:tblStyleRowBandSize w:val="1"/>
      <w:tblStyleColBandSize w:val="1"/>
      <w:tblCellMar>
        <w:top w:w="1008" w:type="dxa"/>
        <w:left w:w="360" w:type="dxa"/>
        <w:right w:w="0" w:type="dxa"/>
      </w:tblCellMar>
    </w:tblPr>
    <w:tblStylePr w:type="firstRow">
      <w:rPr>
        <w:b w:val="0"/>
        <w:bCs/>
        <w:i w:val="0"/>
      </w:rPr>
    </w:tblStylePr>
    <w:tblStylePr w:type="lastRow">
      <w:rPr>
        <w:b w:val="0"/>
        <w:bCs/>
        <w:i w:val="0"/>
      </w:rPr>
    </w:tblStylePr>
    <w:tblStylePr w:type="firstCol">
      <w:rPr>
        <w:b w:val="0"/>
        <w:bCs/>
        <w:i w:val="0"/>
      </w:rPr>
    </w:tblStylePr>
    <w:tblStylePr w:type="lastCol">
      <w:rPr>
        <w:b w:val="0"/>
        <w:bCs/>
        <w:i w:val="0"/>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4"/>
    <w:rsid w:val="002C256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C2563"/>
    <w:rPr>
      <w:rFonts w:ascii="Consolas" w:eastAsiaTheme="minorHAnsi" w:hAnsi="Consolas" w:cstheme="minorBidi"/>
      <w:color w:val="595959" w:themeColor="text1" w:themeTint="A6"/>
      <w:sz w:val="22"/>
      <w:szCs w:val="21"/>
    </w:rPr>
  </w:style>
  <w:style w:type="character" w:customStyle="1" w:styleId="PlainTextChar">
    <w:name w:val="Plain Text Char"/>
    <w:basedOn w:val="DefaultParagraphFont"/>
    <w:link w:val="PlainText"/>
    <w:uiPriority w:val="99"/>
    <w:semiHidden/>
    <w:rsid w:val="002C2563"/>
    <w:rPr>
      <w:rFonts w:ascii="Consolas" w:hAnsi="Consolas"/>
      <w:szCs w:val="21"/>
    </w:rPr>
  </w:style>
  <w:style w:type="paragraph" w:styleId="Quote">
    <w:name w:val="Quote"/>
    <w:basedOn w:val="Normal"/>
    <w:next w:val="Normal"/>
    <w:link w:val="QuoteChar"/>
    <w:uiPriority w:val="29"/>
    <w:semiHidden/>
    <w:unhideWhenUsed/>
    <w:qFormat/>
    <w:rsid w:val="002C2563"/>
    <w:pPr>
      <w:spacing w:before="200" w:after="160" w:line="288" w:lineRule="auto"/>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semiHidden/>
    <w:rsid w:val="002C2563"/>
    <w:rPr>
      <w:i/>
      <w:iCs/>
      <w:color w:val="404040" w:themeColor="text1" w:themeTint="BF"/>
    </w:rPr>
  </w:style>
  <w:style w:type="character" w:styleId="Strong">
    <w:name w:val="Strong"/>
    <w:basedOn w:val="DefaultParagraphFont"/>
    <w:uiPriority w:val="22"/>
    <w:semiHidden/>
    <w:unhideWhenUsed/>
    <w:qFormat/>
    <w:rsid w:val="002C2563"/>
    <w:rPr>
      <w:b/>
      <w:bCs/>
    </w:rPr>
  </w:style>
  <w:style w:type="paragraph" w:styleId="Subtitle">
    <w:name w:val="Subtitle"/>
    <w:basedOn w:val="Normal"/>
    <w:next w:val="Normal"/>
    <w:link w:val="SubtitleChar"/>
    <w:uiPriority w:val="11"/>
    <w:semiHidden/>
    <w:unhideWhenUsed/>
    <w:qFormat/>
    <w:rsid w:val="002C2563"/>
    <w:pPr>
      <w:numPr>
        <w:ilvl w:val="1"/>
      </w:numPr>
      <w:spacing w:after="160" w:line="288" w:lineRule="auto"/>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semiHidden/>
    <w:rsid w:val="002C2563"/>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2C2563"/>
    <w:rPr>
      <w:i/>
      <w:iCs/>
      <w:color w:val="404040" w:themeColor="text1" w:themeTint="BF"/>
    </w:rPr>
  </w:style>
  <w:style w:type="character" w:styleId="SubtleReference">
    <w:name w:val="Subtle Reference"/>
    <w:basedOn w:val="DefaultParagraphFont"/>
    <w:uiPriority w:val="31"/>
    <w:semiHidden/>
    <w:unhideWhenUsed/>
    <w:qFormat/>
    <w:rsid w:val="002C2563"/>
    <w:rPr>
      <w:smallCaps/>
      <w:color w:val="5A5A5A" w:themeColor="text1" w:themeTint="A5"/>
    </w:rPr>
  </w:style>
  <w:style w:type="table" w:styleId="Table3Deffects1">
    <w:name w:val="Table 3D effects 1"/>
    <w:basedOn w:val="TableNormal"/>
    <w:uiPriority w:val="99"/>
    <w:semiHidden/>
    <w:unhideWhenUsed/>
    <w:rsid w:val="002C256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C256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C256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C256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C256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C256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C256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C256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C256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C256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C256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C256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C256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C256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C256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C256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C256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2C2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2C256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C256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C256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C256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C256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C256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C256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C256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5"/>
    <w:rsid w:val="002C25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C256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C256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C256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C256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C256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C256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C256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C256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C2563"/>
    <w:pPr>
      <w:spacing w:line="288" w:lineRule="auto"/>
      <w:ind w:left="220" w:hanging="220"/>
    </w:pPr>
    <w:rPr>
      <w:rFonts w:asciiTheme="minorHAnsi" w:eastAsiaTheme="minorHAnsi" w:hAnsiTheme="minorHAnsi" w:cstheme="minorBidi"/>
      <w:color w:val="595959" w:themeColor="text1" w:themeTint="A6"/>
      <w:sz w:val="22"/>
      <w:szCs w:val="22"/>
    </w:rPr>
  </w:style>
  <w:style w:type="paragraph" w:styleId="TableofFigures">
    <w:name w:val="table of figures"/>
    <w:basedOn w:val="Normal"/>
    <w:next w:val="Normal"/>
    <w:uiPriority w:val="99"/>
    <w:semiHidden/>
    <w:unhideWhenUsed/>
    <w:rsid w:val="002C2563"/>
    <w:pPr>
      <w:spacing w:line="288" w:lineRule="auto"/>
    </w:pPr>
    <w:rPr>
      <w:rFonts w:asciiTheme="minorHAnsi" w:eastAsiaTheme="minorHAnsi" w:hAnsiTheme="minorHAnsi" w:cstheme="minorBidi"/>
      <w:color w:val="595959" w:themeColor="text1" w:themeTint="A6"/>
      <w:sz w:val="22"/>
      <w:szCs w:val="22"/>
    </w:rPr>
  </w:style>
  <w:style w:type="table" w:styleId="TableProfessional">
    <w:name w:val="Table Professional"/>
    <w:basedOn w:val="TableNormal"/>
    <w:uiPriority w:val="99"/>
    <w:semiHidden/>
    <w:unhideWhenUsed/>
    <w:rsid w:val="002C256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C256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C256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C256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C256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C256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C2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C256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C256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C256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nhideWhenUsed/>
    <w:qFormat/>
    <w:rsid w:val="00B9569D"/>
    <w:pPr>
      <w:spacing w:line="216" w:lineRule="auto"/>
    </w:pPr>
    <w:rPr>
      <w:rFonts w:asciiTheme="majorHAnsi" w:eastAsiaTheme="majorEastAsia" w:hAnsiTheme="majorHAnsi" w:cstheme="majorBidi"/>
      <w:color w:val="164253" w:themeColor="accent1" w:themeShade="80"/>
      <w:sz w:val="28"/>
      <w:szCs w:val="56"/>
    </w:rPr>
  </w:style>
  <w:style w:type="character" w:customStyle="1" w:styleId="TitleChar">
    <w:name w:val="Title Char"/>
    <w:basedOn w:val="DefaultParagraphFont"/>
    <w:link w:val="Title"/>
    <w:rsid w:val="00343FBB"/>
    <w:rPr>
      <w:rFonts w:asciiTheme="majorHAnsi" w:eastAsiaTheme="majorEastAsia" w:hAnsiTheme="majorHAnsi" w:cstheme="majorBidi"/>
      <w:color w:val="164253" w:themeColor="accent1" w:themeShade="80"/>
      <w:sz w:val="28"/>
      <w:szCs w:val="56"/>
    </w:rPr>
  </w:style>
  <w:style w:type="paragraph" w:styleId="TOAHeading">
    <w:name w:val="toa heading"/>
    <w:basedOn w:val="Normal"/>
    <w:next w:val="Normal"/>
    <w:uiPriority w:val="99"/>
    <w:semiHidden/>
    <w:unhideWhenUsed/>
    <w:rsid w:val="002C2563"/>
    <w:pPr>
      <w:spacing w:before="120" w:after="200" w:line="288" w:lineRule="auto"/>
    </w:pPr>
    <w:rPr>
      <w:rFonts w:asciiTheme="majorHAnsi" w:eastAsiaTheme="majorEastAsia" w:hAnsiTheme="majorHAnsi" w:cstheme="majorBidi"/>
      <w:b/>
      <w:bCs/>
      <w:color w:val="595959" w:themeColor="text1" w:themeTint="A6"/>
    </w:rPr>
  </w:style>
  <w:style w:type="paragraph" w:styleId="TOC1">
    <w:name w:val="toc 1"/>
    <w:basedOn w:val="Normal"/>
    <w:next w:val="Normal"/>
    <w:autoRedefine/>
    <w:uiPriority w:val="39"/>
    <w:semiHidden/>
    <w:unhideWhenUsed/>
    <w:rsid w:val="002C2563"/>
    <w:pPr>
      <w:spacing w:after="100" w:line="288" w:lineRule="auto"/>
    </w:pPr>
    <w:rPr>
      <w:rFonts w:asciiTheme="minorHAnsi" w:eastAsiaTheme="minorHAnsi" w:hAnsiTheme="minorHAnsi" w:cstheme="minorBidi"/>
      <w:color w:val="595959" w:themeColor="text1" w:themeTint="A6"/>
      <w:sz w:val="22"/>
      <w:szCs w:val="22"/>
    </w:rPr>
  </w:style>
  <w:style w:type="paragraph" w:styleId="TOC2">
    <w:name w:val="toc 2"/>
    <w:basedOn w:val="Normal"/>
    <w:next w:val="Normal"/>
    <w:autoRedefine/>
    <w:uiPriority w:val="39"/>
    <w:semiHidden/>
    <w:unhideWhenUsed/>
    <w:rsid w:val="002C2563"/>
    <w:pPr>
      <w:spacing w:after="100" w:line="288" w:lineRule="auto"/>
      <w:ind w:left="220"/>
    </w:pPr>
    <w:rPr>
      <w:rFonts w:asciiTheme="minorHAnsi" w:eastAsiaTheme="minorHAnsi" w:hAnsiTheme="minorHAnsi" w:cstheme="minorBidi"/>
      <w:color w:val="595959" w:themeColor="text1" w:themeTint="A6"/>
      <w:sz w:val="22"/>
      <w:szCs w:val="22"/>
    </w:rPr>
  </w:style>
  <w:style w:type="paragraph" w:styleId="TOC3">
    <w:name w:val="toc 3"/>
    <w:basedOn w:val="Normal"/>
    <w:next w:val="Normal"/>
    <w:autoRedefine/>
    <w:uiPriority w:val="39"/>
    <w:semiHidden/>
    <w:unhideWhenUsed/>
    <w:rsid w:val="002C2563"/>
    <w:pPr>
      <w:spacing w:after="100" w:line="288" w:lineRule="auto"/>
      <w:ind w:left="440"/>
    </w:pPr>
    <w:rPr>
      <w:rFonts w:asciiTheme="minorHAnsi" w:eastAsiaTheme="minorHAnsi" w:hAnsiTheme="minorHAnsi" w:cstheme="minorBidi"/>
      <w:color w:val="595959" w:themeColor="text1" w:themeTint="A6"/>
      <w:sz w:val="22"/>
      <w:szCs w:val="22"/>
    </w:rPr>
  </w:style>
  <w:style w:type="paragraph" w:styleId="TOC4">
    <w:name w:val="toc 4"/>
    <w:basedOn w:val="Normal"/>
    <w:next w:val="Normal"/>
    <w:autoRedefine/>
    <w:uiPriority w:val="39"/>
    <w:semiHidden/>
    <w:unhideWhenUsed/>
    <w:rsid w:val="002C2563"/>
    <w:pPr>
      <w:spacing w:after="100" w:line="288" w:lineRule="auto"/>
      <w:ind w:left="660"/>
    </w:pPr>
    <w:rPr>
      <w:rFonts w:asciiTheme="minorHAnsi" w:eastAsiaTheme="minorHAnsi" w:hAnsiTheme="minorHAnsi" w:cstheme="minorBidi"/>
      <w:color w:val="595959" w:themeColor="text1" w:themeTint="A6"/>
      <w:sz w:val="22"/>
      <w:szCs w:val="22"/>
    </w:rPr>
  </w:style>
  <w:style w:type="paragraph" w:styleId="TOC5">
    <w:name w:val="toc 5"/>
    <w:basedOn w:val="Normal"/>
    <w:next w:val="Normal"/>
    <w:autoRedefine/>
    <w:uiPriority w:val="39"/>
    <w:semiHidden/>
    <w:unhideWhenUsed/>
    <w:rsid w:val="002C2563"/>
    <w:pPr>
      <w:spacing w:after="100" w:line="288" w:lineRule="auto"/>
      <w:ind w:left="880"/>
    </w:pPr>
    <w:rPr>
      <w:rFonts w:asciiTheme="minorHAnsi" w:eastAsiaTheme="minorHAnsi" w:hAnsiTheme="minorHAnsi" w:cstheme="minorBidi"/>
      <w:color w:val="595959" w:themeColor="text1" w:themeTint="A6"/>
      <w:sz w:val="22"/>
      <w:szCs w:val="22"/>
    </w:rPr>
  </w:style>
  <w:style w:type="paragraph" w:styleId="TOC6">
    <w:name w:val="toc 6"/>
    <w:basedOn w:val="Normal"/>
    <w:next w:val="Normal"/>
    <w:autoRedefine/>
    <w:uiPriority w:val="39"/>
    <w:semiHidden/>
    <w:unhideWhenUsed/>
    <w:rsid w:val="002C2563"/>
    <w:pPr>
      <w:spacing w:after="100" w:line="288" w:lineRule="auto"/>
      <w:ind w:left="1100"/>
    </w:pPr>
    <w:rPr>
      <w:rFonts w:asciiTheme="minorHAnsi" w:eastAsiaTheme="minorHAnsi" w:hAnsiTheme="minorHAnsi" w:cstheme="minorBidi"/>
      <w:color w:val="595959" w:themeColor="text1" w:themeTint="A6"/>
      <w:sz w:val="22"/>
      <w:szCs w:val="22"/>
    </w:rPr>
  </w:style>
  <w:style w:type="paragraph" w:styleId="TOC7">
    <w:name w:val="toc 7"/>
    <w:basedOn w:val="Normal"/>
    <w:next w:val="Normal"/>
    <w:autoRedefine/>
    <w:uiPriority w:val="39"/>
    <w:semiHidden/>
    <w:unhideWhenUsed/>
    <w:rsid w:val="002C2563"/>
    <w:pPr>
      <w:spacing w:after="100" w:line="288" w:lineRule="auto"/>
      <w:ind w:left="1320"/>
    </w:pPr>
    <w:rPr>
      <w:rFonts w:asciiTheme="minorHAnsi" w:eastAsiaTheme="minorHAnsi" w:hAnsiTheme="minorHAnsi" w:cstheme="minorBidi"/>
      <w:color w:val="595959" w:themeColor="text1" w:themeTint="A6"/>
      <w:sz w:val="22"/>
      <w:szCs w:val="22"/>
    </w:rPr>
  </w:style>
  <w:style w:type="paragraph" w:styleId="TOC8">
    <w:name w:val="toc 8"/>
    <w:basedOn w:val="Normal"/>
    <w:next w:val="Normal"/>
    <w:autoRedefine/>
    <w:uiPriority w:val="39"/>
    <w:semiHidden/>
    <w:unhideWhenUsed/>
    <w:rsid w:val="002C2563"/>
    <w:pPr>
      <w:spacing w:after="100" w:line="288" w:lineRule="auto"/>
      <w:ind w:left="1540"/>
    </w:pPr>
    <w:rPr>
      <w:rFonts w:asciiTheme="minorHAnsi" w:eastAsiaTheme="minorHAnsi" w:hAnsiTheme="minorHAnsi" w:cstheme="minorBidi"/>
      <w:color w:val="595959" w:themeColor="text1" w:themeTint="A6"/>
      <w:sz w:val="22"/>
      <w:szCs w:val="22"/>
    </w:rPr>
  </w:style>
  <w:style w:type="paragraph" w:styleId="TOC9">
    <w:name w:val="toc 9"/>
    <w:basedOn w:val="Normal"/>
    <w:next w:val="Normal"/>
    <w:autoRedefine/>
    <w:uiPriority w:val="39"/>
    <w:semiHidden/>
    <w:unhideWhenUsed/>
    <w:rsid w:val="002C2563"/>
    <w:pPr>
      <w:spacing w:after="100" w:line="288" w:lineRule="auto"/>
      <w:ind w:left="1760"/>
    </w:pPr>
    <w:rPr>
      <w:rFonts w:asciiTheme="minorHAnsi" w:eastAsiaTheme="minorHAnsi" w:hAnsiTheme="minorHAnsi" w:cstheme="minorBidi"/>
      <w:color w:val="595959" w:themeColor="text1" w:themeTint="A6"/>
      <w:sz w:val="22"/>
      <w:szCs w:val="22"/>
    </w:rPr>
  </w:style>
  <w:style w:type="paragraph" w:styleId="TOCHeading">
    <w:name w:val="TOC Heading"/>
    <w:basedOn w:val="Heading1"/>
    <w:next w:val="Normal"/>
    <w:uiPriority w:val="39"/>
    <w:semiHidden/>
    <w:unhideWhenUsed/>
    <w:qFormat/>
    <w:rsid w:val="002C2563"/>
    <w:pPr>
      <w:outlineLvl w:val="9"/>
    </w:pPr>
  </w:style>
  <w:style w:type="paragraph" w:styleId="Salutation">
    <w:name w:val="Salutation"/>
    <w:basedOn w:val="Normal"/>
    <w:next w:val="Normal"/>
    <w:link w:val="SalutationChar"/>
    <w:uiPriority w:val="4"/>
    <w:qFormat/>
    <w:rsid w:val="00156EF1"/>
    <w:pPr>
      <w:spacing w:after="200" w:line="288" w:lineRule="auto"/>
    </w:pPr>
    <w:rPr>
      <w:rFonts w:asciiTheme="minorHAnsi" w:eastAsiaTheme="minorHAnsi" w:hAnsiTheme="minorHAnsi" w:cstheme="minorBidi"/>
      <w:color w:val="595959" w:themeColor="text1" w:themeTint="A6"/>
      <w:sz w:val="22"/>
      <w:szCs w:val="22"/>
    </w:rPr>
  </w:style>
  <w:style w:type="character" w:customStyle="1" w:styleId="SalutationChar">
    <w:name w:val="Salutation Char"/>
    <w:basedOn w:val="DefaultParagraphFont"/>
    <w:link w:val="Salutation"/>
    <w:uiPriority w:val="4"/>
    <w:rsid w:val="00156EF1"/>
  </w:style>
  <w:style w:type="paragraph" w:customStyle="1" w:styleId="Address">
    <w:name w:val="Address"/>
    <w:basedOn w:val="Normal"/>
    <w:uiPriority w:val="1"/>
    <w:qFormat/>
    <w:rsid w:val="00694595"/>
    <w:pPr>
      <w:widowControl w:val="0"/>
      <w:kinsoku w:val="0"/>
      <w:overflowPunct w:val="0"/>
      <w:autoSpaceDE w:val="0"/>
      <w:autoSpaceDN w:val="0"/>
      <w:adjustRightInd w:val="0"/>
      <w:spacing w:before="60" w:after="60"/>
      <w:jc w:val="right"/>
    </w:pPr>
    <w:rPr>
      <w:rFonts w:asciiTheme="minorHAnsi" w:hAnsiTheme="minorHAnsi"/>
      <w:color w:val="003251" w:themeColor="text2"/>
      <w:sz w:val="20"/>
      <w:szCs w:val="20"/>
    </w:rPr>
  </w:style>
  <w:style w:type="paragraph" w:styleId="Revision">
    <w:name w:val="Revision"/>
    <w:hidden/>
    <w:uiPriority w:val="99"/>
    <w:semiHidden/>
    <w:rsid w:val="00633FA1"/>
    <w:pPr>
      <w:spacing w:after="0" w:line="240" w:lineRule="auto"/>
    </w:pPr>
  </w:style>
  <w:style w:type="character" w:styleId="UnresolvedMention">
    <w:name w:val="Unresolved Mention"/>
    <w:basedOn w:val="DefaultParagraphFont"/>
    <w:uiPriority w:val="99"/>
    <w:semiHidden/>
    <w:unhideWhenUsed/>
    <w:rsid w:val="00476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6249">
      <w:bodyDiv w:val="1"/>
      <w:marLeft w:val="0"/>
      <w:marRight w:val="0"/>
      <w:marTop w:val="0"/>
      <w:marBottom w:val="0"/>
      <w:divBdr>
        <w:top w:val="none" w:sz="0" w:space="0" w:color="auto"/>
        <w:left w:val="none" w:sz="0" w:space="0" w:color="auto"/>
        <w:bottom w:val="none" w:sz="0" w:space="0" w:color="auto"/>
        <w:right w:val="none" w:sz="0" w:space="0" w:color="auto"/>
      </w:divBdr>
    </w:div>
    <w:div w:id="1257907196">
      <w:bodyDiv w:val="1"/>
      <w:marLeft w:val="0"/>
      <w:marRight w:val="0"/>
      <w:marTop w:val="0"/>
      <w:marBottom w:val="0"/>
      <w:divBdr>
        <w:top w:val="none" w:sz="0" w:space="0" w:color="auto"/>
        <w:left w:val="none" w:sz="0" w:space="0" w:color="auto"/>
        <w:bottom w:val="none" w:sz="0" w:space="0" w:color="auto"/>
        <w:right w:val="none" w:sz="0" w:space="0" w:color="auto"/>
      </w:divBdr>
    </w:div>
    <w:div w:id="146500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revor.leuzinger@emnrd.nm.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B9223F5-C5DB-4A7F-855F-2A43EBD2E156}"/>
      </w:docPartPr>
      <w:docPartBody>
        <w:p w:rsidR="00A3344D" w:rsidRDefault="003B038C">
          <w:r w:rsidRPr="002E3018">
            <w:rPr>
              <w:rStyle w:val="PlaceholderText"/>
            </w:rPr>
            <w:t>Click or tap here to enter text.</w:t>
          </w:r>
        </w:p>
      </w:docPartBody>
    </w:docPart>
    <w:docPart>
      <w:docPartPr>
        <w:name w:val="C8F85D7766D248C38EF9995D9866E27C"/>
        <w:category>
          <w:name w:val="General"/>
          <w:gallery w:val="placeholder"/>
        </w:category>
        <w:types>
          <w:type w:val="bbPlcHdr"/>
        </w:types>
        <w:behaviors>
          <w:behavior w:val="content"/>
        </w:behaviors>
        <w:guid w:val="{3990FBFB-CC2A-4488-8738-A3D084101127}"/>
      </w:docPartPr>
      <w:docPartBody>
        <w:p w:rsidR="00655FF3" w:rsidRDefault="005F1C40" w:rsidP="005F1C40">
          <w:pPr>
            <w:pStyle w:val="C8F85D7766D248C38EF9995D9866E27C"/>
          </w:pPr>
          <w:r w:rsidRPr="002E3018">
            <w:rPr>
              <w:rStyle w:val="PlaceholderText"/>
            </w:rPr>
            <w:t>Click or tap here to enter text.</w:t>
          </w:r>
        </w:p>
      </w:docPartBody>
    </w:docPart>
    <w:docPart>
      <w:docPartPr>
        <w:name w:val="B7FD6675097E41BE946F5B387B1FE1BE"/>
        <w:category>
          <w:name w:val="General"/>
          <w:gallery w:val="placeholder"/>
        </w:category>
        <w:types>
          <w:type w:val="bbPlcHdr"/>
        </w:types>
        <w:behaviors>
          <w:behavior w:val="content"/>
        </w:behaviors>
        <w:guid w:val="{1EA08082-3B1F-4ED4-A74D-5ABE35563EE9}"/>
      </w:docPartPr>
      <w:docPartBody>
        <w:p w:rsidR="00655FF3" w:rsidRDefault="005F1C40" w:rsidP="005F1C40">
          <w:pPr>
            <w:pStyle w:val="B7FD6675097E41BE946F5B387B1FE1BE"/>
          </w:pPr>
          <w:r w:rsidRPr="002E301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ova">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38C"/>
    <w:rsid w:val="00070B8E"/>
    <w:rsid w:val="0021395F"/>
    <w:rsid w:val="00263A92"/>
    <w:rsid w:val="00324536"/>
    <w:rsid w:val="003B038C"/>
    <w:rsid w:val="004374FF"/>
    <w:rsid w:val="005313F0"/>
    <w:rsid w:val="005F1C40"/>
    <w:rsid w:val="00655FF3"/>
    <w:rsid w:val="006E037B"/>
    <w:rsid w:val="007D1566"/>
    <w:rsid w:val="007D15B5"/>
    <w:rsid w:val="00A3344D"/>
    <w:rsid w:val="00A574B3"/>
    <w:rsid w:val="00AA6E2C"/>
    <w:rsid w:val="00AB3B66"/>
    <w:rsid w:val="00B066FD"/>
    <w:rsid w:val="00B545F7"/>
    <w:rsid w:val="00BB355B"/>
    <w:rsid w:val="00BE3CDD"/>
    <w:rsid w:val="00E66CCB"/>
    <w:rsid w:val="00E71E76"/>
    <w:rsid w:val="00FC27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7E0091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1C40"/>
    <w:rPr>
      <w:color w:val="3A3A3A" w:themeColor="background2" w:themeShade="40"/>
    </w:rPr>
  </w:style>
  <w:style w:type="paragraph" w:customStyle="1" w:styleId="C8F85D7766D248C38EF9995D9866E27C">
    <w:name w:val="C8F85D7766D248C38EF9995D9866E27C"/>
    <w:rsid w:val="005F1C40"/>
  </w:style>
  <w:style w:type="paragraph" w:customStyle="1" w:styleId="B7FD6675097E41BE946F5B387B1FE1BE">
    <w:name w:val="B7FD6675097E41BE946F5B387B1FE1BE"/>
    <w:rsid w:val="005F1C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rgbClr val="000000"/>
      </a:dk1>
      <a:lt1>
        <a:srgbClr val="FFFFFF"/>
      </a:lt1>
      <a:dk2>
        <a:srgbClr val="003251"/>
      </a:dk2>
      <a:lt2>
        <a:srgbClr val="819196"/>
      </a:lt2>
      <a:accent1>
        <a:srgbClr val="2D86A6"/>
      </a:accent1>
      <a:accent2>
        <a:srgbClr val="F09E13"/>
      </a:accent2>
      <a:accent3>
        <a:srgbClr val="83B15B"/>
      </a:accent3>
      <a:accent4>
        <a:srgbClr val="1F4FA2"/>
      </a:accent4>
      <a:accent5>
        <a:srgbClr val="E8CE1F"/>
      </a:accent5>
      <a:accent6>
        <a:srgbClr val="6A97A5"/>
      </a:accent6>
      <a:hlink>
        <a:srgbClr val="1D65BB"/>
      </a:hlink>
      <a:folHlink>
        <a:srgbClr val="5F5F99"/>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20dabf-7892-49bc-b53e-00066d3bcd98" xsi:nil="true"/>
    <lcf76f155ced4ddcb4097134ff3c332f xmlns="4d550f5c-fd1d-4f18-9123-b56cd0e02d4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0F64CACEFD2543BCC4042686A0CBFE" ma:contentTypeVersion="11" ma:contentTypeDescription="Create a new document." ma:contentTypeScope="" ma:versionID="54ce0ff33a84b6b22043166706a1f594">
  <xsd:schema xmlns:xsd="http://www.w3.org/2001/XMLSchema" xmlns:xs="http://www.w3.org/2001/XMLSchema" xmlns:p="http://schemas.microsoft.com/office/2006/metadata/properties" xmlns:ns2="4d550f5c-fd1d-4f18-9123-b56cd0e02d45" xmlns:ns3="f820dabf-7892-49bc-b53e-00066d3bcd98" targetNamespace="http://schemas.microsoft.com/office/2006/metadata/properties" ma:root="true" ma:fieldsID="90328cad4285a1c58be519b872b85029" ns2:_="" ns3:_="">
    <xsd:import namespace="4d550f5c-fd1d-4f18-9123-b56cd0e02d45"/>
    <xsd:import namespace="f820dabf-7892-49bc-b53e-00066d3bcd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550f5c-fd1d-4f18-9123-b56cd0e02d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fdcca1d-aa7a-4aa4-88bd-88f0d812d4a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20dabf-7892-49bc-b53e-00066d3bcd98"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984eb6f-bde4-484b-93d3-132b202f76c1}" ma:internalName="TaxCatchAll" ma:showField="CatchAllData" ma:web="f820dabf-7892-49bc-b53e-00066d3bcd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3AD987-CCAD-4DA2-9B51-BFF19EE1B31E}">
  <ds:schemaRefs>
    <ds:schemaRef ds:uri="http://schemas.microsoft.com/office/2006/metadata/properties"/>
    <ds:schemaRef ds:uri="http://schemas.microsoft.com/office/infopath/2007/PartnerControls"/>
    <ds:schemaRef ds:uri="f820dabf-7892-49bc-b53e-00066d3bcd98"/>
    <ds:schemaRef ds:uri="4d550f5c-fd1d-4f18-9123-b56cd0e02d45"/>
  </ds:schemaRefs>
</ds:datastoreItem>
</file>

<file path=customXml/itemProps2.xml><?xml version="1.0" encoding="utf-8"?>
<ds:datastoreItem xmlns:ds="http://schemas.openxmlformats.org/officeDocument/2006/customXml" ds:itemID="{EE7E685D-B0F3-4E80-8264-5FEE094BE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550f5c-fd1d-4f18-9123-b56cd0e02d45"/>
    <ds:schemaRef ds:uri="f820dabf-7892-49bc-b53e-00066d3bc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3D816-5E76-F44E-94B1-78C67C2276E5}">
  <ds:schemaRefs>
    <ds:schemaRef ds:uri="http://schemas.openxmlformats.org/officeDocument/2006/bibliography"/>
  </ds:schemaRefs>
</ds:datastoreItem>
</file>

<file path=customXml/itemProps4.xml><?xml version="1.0" encoding="utf-8"?>
<ds:datastoreItem xmlns:ds="http://schemas.openxmlformats.org/officeDocument/2006/customXml" ds:itemID="{02D4AA10-B996-4440-A590-FA694B5991D1}">
  <ds:schemaRefs>
    <ds:schemaRef ds:uri="http://schemas.microsoft.com/sharepoint/v3/contenttype/forms"/>
  </ds:schemaRefs>
</ds:datastoreItem>
</file>

<file path=docMetadata/LabelInfo.xml><?xml version="1.0" encoding="utf-8"?>
<clbl:labelList xmlns:clbl="http://schemas.microsoft.com/office/2020/mipLabelMetadata">
  <clbl:label id="{04aa6bf4-d436-426f-bfa4-04b7a70e60ff}" enabled="0" method="" siteId="{04aa6bf4-d436-426f-bfa4-04b7a70e60ff}" removed="1"/>
</clbl:labelList>
</file>

<file path=docProps/app.xml><?xml version="1.0" encoding="utf-8"?>
<Properties xmlns="http://schemas.openxmlformats.org/officeDocument/2006/extended-properties" xmlns:vt="http://schemas.openxmlformats.org/officeDocument/2006/docPropsVTypes">
  <Template>Normal</Template>
  <TotalTime>267</TotalTime>
  <Pages>5</Pages>
  <Words>1602</Words>
  <Characters>9138</Characters>
  <Application>Microsoft Office Word</Application>
  <DocSecurity>0</DocSecurity>
  <Lines>76</Lines>
  <Paragraphs>21</Paragraphs>
  <ScaleCrop>false</ScaleCrop>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dc:creator>
  <cp:keywords/>
  <cp:lastModifiedBy>Leuzinger, Trevor, EMNRD</cp:lastModifiedBy>
  <cp:revision>12</cp:revision>
  <dcterms:created xsi:type="dcterms:W3CDTF">2026-04-29T21:38:00Z</dcterms:created>
  <dcterms:modified xsi:type="dcterms:W3CDTF">2026-05-11T21:41:00Z</dcterms:modified>
  <cp:contentStatus>Energy Conservation and Management Division</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0x0101005C0F64CACEFD2543BCC4042686A0CBFE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MediaServiceImageTags">
    <vt:lpwstr/>
  </property>
</Properties>
</file>